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CD7D7" w14:textId="69CC1C30" w:rsidR="003C0C23" w:rsidRDefault="009C481B" w:rsidP="009C481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แนวทางการประเมินองค์กรคุณธรรม สำนักงานปลัดกระทรวงเกษตรและสหกรณ์</w:t>
      </w:r>
    </w:p>
    <w:p w14:paraId="56623DDF" w14:textId="52C00D55" w:rsidR="009C481B" w:rsidRDefault="009C481B" w:rsidP="009C481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2565</w:t>
      </w:r>
    </w:p>
    <w:p w14:paraId="225A327E" w14:textId="794FC6F7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7F2A8905" w14:textId="71B66EA0" w:rsidR="009C481B" w:rsidRPr="009C481B" w:rsidRDefault="009C481B" w:rsidP="008C6F7A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ด้วย</w:t>
      </w:r>
      <w:r w:rsidRPr="009C481B">
        <w:rPr>
          <w:rFonts w:ascii="TH SarabunIT๙" w:hAnsi="TH SarabunIT๙" w:cs="TH SarabunIT๙"/>
          <w:sz w:val="32"/>
          <w:szCs w:val="32"/>
          <w:cs/>
        </w:rPr>
        <w:t>ศูนย์ปฏิบัติการต่อต้านการทุจริต (ศปท.) ในฐานะเลขานุการคณะอนุกรรมการส่งเสริมคุณธรรม กระทรวงเกษตรและสหกรณ์ เป็นหน่วยงานหลักในการประชาสัมพันธ์</w:t>
      </w:r>
      <w:r w:rsidR="004E59B4">
        <w:rPr>
          <w:rFonts w:ascii="TH SarabunIT๙" w:hAnsi="TH SarabunIT๙" w:cs="TH SarabunIT๙"/>
          <w:sz w:val="32"/>
          <w:szCs w:val="32"/>
        </w:rPr>
        <w:br/>
      </w:r>
      <w:r w:rsidRPr="009C481B">
        <w:rPr>
          <w:rFonts w:ascii="TH SarabunIT๙" w:hAnsi="TH SarabunIT๙" w:cs="TH SarabunIT๙"/>
          <w:sz w:val="32"/>
          <w:szCs w:val="32"/>
          <w:cs/>
        </w:rPr>
        <w:t xml:space="preserve">ให้กรม รัฐวิสาหกิจ และองค์การมหาชน ในสังกัดกระทรวงเกษตรและสหกรณ์ จัดทำเรื่องการประเมินองค์กรคุณธรรมด้วยการประเมินตนเองตามเกณฑ์การประเมินคุณธรรม </w:t>
      </w:r>
      <w:r w:rsidR="004E59B4">
        <w:rPr>
          <w:rFonts w:ascii="TH SarabunIT๙" w:hAnsi="TH SarabunIT๙" w:cs="TH SarabunIT๙"/>
          <w:sz w:val="32"/>
          <w:szCs w:val="32"/>
        </w:rPr>
        <w:br/>
      </w:r>
      <w:r w:rsidRPr="009C481B">
        <w:rPr>
          <w:rFonts w:ascii="TH SarabunIT๙" w:hAnsi="TH SarabunIT๙" w:cs="TH SarabunIT๙"/>
          <w:sz w:val="32"/>
          <w:szCs w:val="32"/>
          <w:cs/>
        </w:rPr>
        <w:t xml:space="preserve">๓ ระดับ ระดับส่งเสริมคุณธรรม ระดับคุณธรรม และระดับคุณธรรมต้นแบบ รวมทั้งรวบรวมผลการประเมินเสนอคณะอนุกรรมการส่งเสริมคุณธรรม กระทรวงเกษตรและสหกรณ์ พิจารณาผลการประเมิน แล้วส่งผลการประเมินไปยังกรมการศาสนา ซึ่งการประเมินดังกล่าวอยู่ภายใต้แผนแม่บทส่งเสริมคุณธรรมแห่งชาติ ฉบับที่ 1 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 xml:space="preserve">(พ.ศ. 2560 - 2565) </w:t>
      </w:r>
      <w:r w:rsidR="004E59B4">
        <w:rPr>
          <w:rFonts w:ascii="TH SarabunIT๙" w:hAnsi="TH SarabunIT๙" w:cs="TH SarabunIT๙"/>
          <w:sz w:val="32"/>
          <w:szCs w:val="32"/>
        </w:rPr>
        <w:br/>
      </w:r>
      <w:r w:rsidRPr="009C481B">
        <w:rPr>
          <w:rFonts w:ascii="TH SarabunIT๙" w:hAnsi="TH SarabunIT๙" w:cs="TH SarabunIT๙"/>
          <w:sz w:val="32"/>
          <w:szCs w:val="32"/>
          <w:cs/>
        </w:rPr>
        <w:t xml:space="preserve">แผนแม่บทส่งเสริมคุณธรรมกระทรวงเกษตรและสหกรณ์ 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>(พ.ศ. 2560 - 2565) และ</w:t>
      </w:r>
      <w:r w:rsidR="008C6F7A" w:rsidRPr="009C481B">
        <w:rPr>
          <w:rFonts w:ascii="TH SarabunIT๙" w:hAnsi="TH SarabunIT๙" w:cs="TH SarabunIT๙"/>
          <w:sz w:val="32"/>
          <w:szCs w:val="32"/>
          <w:cs/>
        </w:rPr>
        <w:t>แผนปฏิบัติการส่งเสริมคุณธรรมและป้องกันการทุจริตของสำนักงานปลัดกระทรวงเกษตร</w:t>
      </w:r>
      <w:r w:rsidR="004E59B4">
        <w:rPr>
          <w:rFonts w:ascii="TH SarabunIT๙" w:hAnsi="TH SarabunIT๙" w:cs="TH SarabunIT๙"/>
          <w:sz w:val="32"/>
          <w:szCs w:val="32"/>
        </w:rPr>
        <w:br/>
      </w:r>
      <w:r w:rsidR="008C6F7A" w:rsidRPr="009C481B">
        <w:rPr>
          <w:rFonts w:ascii="TH SarabunIT๙" w:hAnsi="TH SarabunIT๙" w:cs="TH SarabunIT๙"/>
          <w:sz w:val="32"/>
          <w:szCs w:val="32"/>
          <w:cs/>
        </w:rPr>
        <w:t xml:space="preserve">และสหกรณ์ประจำปีงบประมาณ พ.ศ. </w:t>
      </w:r>
      <w:r w:rsidR="008C6F7A" w:rsidRPr="009C481B">
        <w:rPr>
          <w:rFonts w:ascii="TH SarabunIT๙" w:hAnsi="TH SarabunIT๙" w:cs="TH SarabunIT๙"/>
          <w:sz w:val="32"/>
          <w:szCs w:val="32"/>
        </w:rPr>
        <w:t xml:space="preserve">2565 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 xml:space="preserve">โดยการประเมินองค์คุณธรรมของหน่วยงานนั้น </w:t>
      </w:r>
      <w:r w:rsidRPr="009C481B">
        <w:rPr>
          <w:rFonts w:ascii="TH SarabunIT๙" w:hAnsi="TH SarabunIT๙" w:cs="TH SarabunIT๙"/>
          <w:sz w:val="32"/>
          <w:szCs w:val="32"/>
          <w:cs/>
        </w:rPr>
        <w:t>กรมการศาสนาได้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>กำหนด</w:t>
      </w:r>
      <w:r w:rsidRPr="009C481B">
        <w:rPr>
          <w:rFonts w:ascii="TH SarabunIT๙" w:hAnsi="TH SarabunIT๙" w:cs="TH SarabunIT๙"/>
          <w:sz w:val="32"/>
          <w:szCs w:val="32"/>
          <w:cs/>
        </w:rPr>
        <w:t>ตัวชี้วัดและเกณฑ์การให้คะแนนองค์กรคุณธรรม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C6F7A">
        <w:rPr>
          <w:rFonts w:ascii="TH SarabunIT๙" w:hAnsi="TH SarabunIT๙" w:cs="TH SarabunIT๙" w:hint="cs"/>
          <w:color w:val="000000"/>
          <w:sz w:val="32"/>
          <w:szCs w:val="32"/>
          <w:cs/>
        </w:rPr>
        <w:t>๙ ตัวชี้วัด 3 ระดับ คือ ระดับส่งเสริมคุณธรรม ระดับคุณธรรม และระดับคุณธรรมต้นแบบ</w:t>
      </w:r>
      <w:r w:rsidR="008C6F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C481B">
        <w:rPr>
          <w:rFonts w:ascii="TH SarabunIT๙" w:hAnsi="TH SarabunIT๙" w:cs="TH SarabunIT๙"/>
          <w:sz w:val="32"/>
          <w:szCs w:val="32"/>
          <w:cs/>
        </w:rPr>
        <w:t>โดยกำหนดให้</w:t>
      </w:r>
      <w:bookmarkStart w:id="0" w:name="_Hlk69800328"/>
      <w:r w:rsidRPr="009C481B">
        <w:rPr>
          <w:rFonts w:ascii="TH SarabunIT๙" w:hAnsi="TH SarabunIT๙" w:cs="TH SarabunIT๙"/>
          <w:sz w:val="32"/>
          <w:szCs w:val="32"/>
          <w:cs/>
        </w:rPr>
        <w:t xml:space="preserve">หน่วยงานในสังกัดของกรม รัฐวิสาหกิจ และองค์การมหาชนเข้าร่วมการประเมินองค์กรคุณธรรมโดยนำผลการประเมินดังกล่าวมาเป็นส่วนหนึ่งในการคิดระดับการประเมินองค์กรคุณธรรมของกรม รัฐวิสาหกิจ และองค์การมหาชน ด้วย   </w:t>
      </w:r>
      <w:bookmarkStart w:id="1" w:name="_Hlk69798851"/>
      <w:bookmarkStart w:id="2" w:name="_Hlk7507743"/>
      <w:bookmarkEnd w:id="0"/>
    </w:p>
    <w:bookmarkEnd w:id="1"/>
    <w:bookmarkEnd w:id="2"/>
    <w:p w14:paraId="779D1C9A" w14:textId="02CDD909" w:rsidR="009C481B" w:rsidRPr="00C17B29" w:rsidRDefault="008C6F7A" w:rsidP="00C17B2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ดังนั้น เพื่อ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เตรียมความพร้อม</w:t>
      </w:r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 xml:space="preserve">ประเมินองค์กรคุณธรรมของหน่วยงานในสังกัดสำนักงานปลัดกระทรวงเกษตรและสหกรณ์ ที่จะมีขึ้นในช่วงประมาณเดือนเมษายน </w:t>
      </w:r>
      <w:r w:rsidR="004E59B4">
        <w:rPr>
          <w:rFonts w:ascii="TH SarabunIT๙" w:hAnsi="TH SarabunIT๙" w:cs="TH SarabunIT๙"/>
          <w:sz w:val="32"/>
          <w:szCs w:val="32"/>
        </w:rPr>
        <w:br/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เป็นไปด้วยความเรียบร้อยถูกต้องตาม</w:t>
      </w:r>
      <w:r w:rsidR="00C17B29" w:rsidRPr="009C481B">
        <w:rPr>
          <w:rFonts w:ascii="TH SarabunIT๙" w:hAnsi="TH SarabunIT๙" w:cs="TH SarabunIT๙"/>
          <w:sz w:val="32"/>
          <w:szCs w:val="32"/>
          <w:cs/>
        </w:rPr>
        <w:t>ตัวชี้วัดและเกณฑ์การให้คะแนนองค์กรคุณธรรม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ที่กรมการศาสนากำหนด จึงกำหนดแนว</w:t>
      </w:r>
      <w:r w:rsidR="003066CD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างการประเมินองค์กรคุณธรรมของหน่วยงานในสังกัดสำนักงานปลัดกระทรวงเกษตรและสหกรณ์</w:t>
      </w:r>
      <w:r w:rsidR="00C17B2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="00C17B29" w:rsidRPr="009C481B">
        <w:rPr>
          <w:rFonts w:ascii="TH SarabunIT๙" w:hAnsi="TH SarabunIT๙" w:cs="TH SarabunIT๙"/>
          <w:sz w:val="32"/>
          <w:szCs w:val="32"/>
          <w:cs/>
        </w:rPr>
        <w:t xml:space="preserve">งบประมาณ พ.ศ. </w:t>
      </w:r>
      <w:r w:rsidR="00C17B29" w:rsidRPr="009C481B">
        <w:rPr>
          <w:rFonts w:ascii="TH SarabunIT๙" w:hAnsi="TH SarabunIT๙" w:cs="TH SarabunIT๙"/>
          <w:sz w:val="32"/>
          <w:szCs w:val="32"/>
        </w:rPr>
        <w:t>2565</w:t>
      </w:r>
      <w:r w:rsidR="00C17B2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17B29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1E943EE6" w14:textId="383DBCA5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37ADD89" w14:textId="0B919136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A7C802F" w14:textId="454E746C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DD53BE8" w14:textId="286829F8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F1EDE25" w14:textId="58116261" w:rsidR="009C481B" w:rsidRDefault="009C481B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DF80505" w14:textId="1EE56C3B" w:rsidR="00072F75" w:rsidRDefault="00072F75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9B62524" w14:textId="47A4A84C" w:rsidR="00072F75" w:rsidRDefault="00072F75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2D9465A" w14:textId="346C9CE6" w:rsidR="00A17CE4" w:rsidRDefault="00A17CE4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5CBF1DB" w14:textId="77777777" w:rsidR="00A17CE4" w:rsidRPr="00A17CE4" w:rsidRDefault="00A17CE4" w:rsidP="0084008B">
      <w:pPr>
        <w:spacing w:after="0" w:line="240" w:lineRule="auto"/>
        <w:rPr>
          <w:rFonts w:ascii="TH SarabunPSK" w:hAnsi="TH SarabunPSK" w:cs="TH SarabunPSK" w:hint="cs"/>
          <w:b/>
          <w:bCs/>
          <w:sz w:val="32"/>
          <w:szCs w:val="32"/>
        </w:rPr>
      </w:pPr>
      <w:bookmarkStart w:id="3" w:name="_GoBack"/>
      <w:bookmarkEnd w:id="3"/>
    </w:p>
    <w:p w14:paraId="6DA17507" w14:textId="66138BA5" w:rsidR="00912EB2" w:rsidRDefault="00912EB2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6E12DC2" w14:textId="77777777" w:rsidR="00912EB2" w:rsidRPr="00912EB2" w:rsidRDefault="00912EB2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F702C9A" w14:textId="77777777" w:rsidR="00CD3F43" w:rsidRDefault="00CD3F43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171A121" w14:textId="5F137C90" w:rsidR="009C481B" w:rsidRPr="0039300B" w:rsidRDefault="00C17B29" w:rsidP="0084008B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930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Pr="0039300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ข้อมูลการดำเนินการ</w:t>
      </w:r>
      <w:r w:rsidRPr="003930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39300B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๙ ตัวชี้วัด</w:t>
      </w:r>
      <w:r w:rsidRPr="0039300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ระดับกองหรือเทียบเท่า และเอกสารหลักฐานที่ต้องจัดส่ง  </w:t>
      </w:r>
    </w:p>
    <w:p w14:paraId="5FA134F8" w14:textId="0C8B630C" w:rsidR="00763159" w:rsidRPr="0084008B" w:rsidRDefault="00763159" w:rsidP="0084008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</w:p>
    <w:tbl>
      <w:tblPr>
        <w:tblW w:w="51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1"/>
        <w:gridCol w:w="1703"/>
        <w:gridCol w:w="1700"/>
        <w:gridCol w:w="1700"/>
        <w:gridCol w:w="4254"/>
        <w:gridCol w:w="3867"/>
      </w:tblGrid>
      <w:tr w:rsidR="003D2005" w:rsidRPr="003C0C23" w14:paraId="530E2BE7" w14:textId="77777777" w:rsidTr="000E50B2">
        <w:trPr>
          <w:tblHeader/>
        </w:trPr>
        <w:tc>
          <w:tcPr>
            <w:tcW w:w="691" w:type="pct"/>
            <w:vMerge w:val="restart"/>
            <w:shd w:val="clear" w:color="auto" w:fill="B8CCE4" w:themeFill="accent1" w:themeFillTint="66"/>
            <w:vAlign w:val="center"/>
          </w:tcPr>
          <w:p w14:paraId="2D6313EB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การประเมินองค์กรคุณธรรม</w:t>
            </w:r>
          </w:p>
        </w:tc>
        <w:tc>
          <w:tcPr>
            <w:tcW w:w="1663" w:type="pct"/>
            <w:gridSpan w:val="3"/>
            <w:shd w:val="clear" w:color="auto" w:fill="B8CCE4" w:themeFill="accent1" w:themeFillTint="66"/>
          </w:tcPr>
          <w:p w14:paraId="4CFFFB6E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เกณฑ์การให้คะแนน</w:t>
            </w:r>
          </w:p>
        </w:tc>
        <w:tc>
          <w:tcPr>
            <w:tcW w:w="1386" w:type="pct"/>
            <w:vMerge w:val="restart"/>
            <w:shd w:val="clear" w:color="auto" w:fill="B8CCE4" w:themeFill="accent1" w:themeFillTint="66"/>
            <w:vAlign w:val="center"/>
          </w:tcPr>
          <w:p w14:paraId="092C1693" w14:textId="4A7D34E6" w:rsidR="00DE2C88" w:rsidRPr="003C0C23" w:rsidRDefault="00DE2C88" w:rsidP="00DE2C8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การดำเนินการเพิ่มเติมของ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ระดับกองหรือเทียบเท่า</w:t>
            </w:r>
          </w:p>
        </w:tc>
        <w:tc>
          <w:tcPr>
            <w:tcW w:w="1260" w:type="pct"/>
            <w:vMerge w:val="restart"/>
            <w:shd w:val="clear" w:color="auto" w:fill="B8CCE4" w:themeFill="accent1" w:themeFillTint="66"/>
            <w:vAlign w:val="center"/>
          </w:tcPr>
          <w:p w14:paraId="347DA420" w14:textId="6F45824F" w:rsidR="00DE2C88" w:rsidRPr="003C0C23" w:rsidRDefault="00DE2C88" w:rsidP="00DE2C88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เอกสาร</w:t>
            </w: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หลักฐาน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ที่ต้องจัดส่ง</w:t>
            </w:r>
          </w:p>
        </w:tc>
      </w:tr>
      <w:tr w:rsidR="009611EC" w:rsidRPr="003C0C23" w14:paraId="5429D6DC" w14:textId="77777777" w:rsidTr="000E50B2">
        <w:trPr>
          <w:trHeight w:val="600"/>
          <w:tblHeader/>
        </w:trPr>
        <w:tc>
          <w:tcPr>
            <w:tcW w:w="691" w:type="pct"/>
            <w:vMerge/>
            <w:shd w:val="clear" w:color="auto" w:fill="auto"/>
          </w:tcPr>
          <w:p w14:paraId="61B7134F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55" w:type="pct"/>
            <w:shd w:val="clear" w:color="auto" w:fill="B8CCE4" w:themeFill="accent1" w:themeFillTint="66"/>
          </w:tcPr>
          <w:p w14:paraId="476CA819" w14:textId="4A8EE083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554" w:type="pct"/>
            <w:shd w:val="clear" w:color="auto" w:fill="B8CCE4" w:themeFill="accent1" w:themeFillTint="66"/>
          </w:tcPr>
          <w:p w14:paraId="2E799E3A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554" w:type="pct"/>
            <w:shd w:val="clear" w:color="auto" w:fill="B8CCE4" w:themeFill="accent1" w:themeFillTint="66"/>
          </w:tcPr>
          <w:p w14:paraId="0AB7D411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๐</w:t>
            </w:r>
          </w:p>
        </w:tc>
        <w:tc>
          <w:tcPr>
            <w:tcW w:w="1386" w:type="pct"/>
            <w:vMerge/>
            <w:shd w:val="clear" w:color="auto" w:fill="auto"/>
          </w:tcPr>
          <w:p w14:paraId="494F3E1B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0" w:type="pct"/>
            <w:vMerge/>
          </w:tcPr>
          <w:p w14:paraId="46415A16" w14:textId="77777777" w:rsidR="00DE2C88" w:rsidRPr="003C0C23" w:rsidRDefault="00DE2C88" w:rsidP="00792E0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E2C88" w:rsidRPr="003C0C23" w14:paraId="354D87F1" w14:textId="77777777" w:rsidTr="000E50B2">
        <w:trPr>
          <w:trHeight w:val="848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14:paraId="569BE282" w14:textId="067C95F9" w:rsidR="00DE2C88" w:rsidRDefault="00DE2C88" w:rsidP="000E50B2">
            <w:pPr>
              <w:spacing w:after="12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การประเมินระดับที่ ๑ องค์กรส่งเสริมคุณธรรม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(ข้อ 1 – 3)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การประเมินกระบวนการพั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ฒนา</w:t>
            </w: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องค์กร</w:t>
            </w:r>
          </w:p>
        </w:tc>
      </w:tr>
      <w:tr w:rsidR="009611EC" w:rsidRPr="003C0C23" w14:paraId="41B5BA55" w14:textId="77777777" w:rsidTr="00DE2C88">
        <w:tc>
          <w:tcPr>
            <w:tcW w:w="691" w:type="pct"/>
            <w:shd w:val="clear" w:color="auto" w:fill="auto"/>
          </w:tcPr>
          <w:p w14:paraId="0B8A4BB4" w14:textId="03A27F6D" w:rsidR="00050453" w:rsidRPr="006642F3" w:rsidRDefault="00050453" w:rsidP="000E50B2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๑)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ab/>
              <w:t>องค์กรมีการประกาศเจตนารมณ์ร่วมกัน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 xml:space="preserve">ที่จะขับเคลื่อนหน่วยงานให้เป็นองค์กรคุณธรรม </w:t>
            </w:r>
          </w:p>
        </w:tc>
        <w:tc>
          <w:tcPr>
            <w:tcW w:w="555" w:type="pct"/>
            <w:shd w:val="clear" w:color="auto" w:fill="auto"/>
          </w:tcPr>
          <w:p w14:paraId="5386E892" w14:textId="160AD03A" w:rsidR="00050453" w:rsidRPr="006642F3" w:rsidRDefault="00050453" w:rsidP="000E50B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pacing w:val="-10"/>
                <w:sz w:val="28"/>
                <w:cs/>
              </w:rPr>
              <w:t>ผู้บริหารและสมาชิก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8A6D30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ในองค์กร ตั้งแต่ 80.00% ขึ้นไป 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>ประกาศเจตนารมณ์ร่วมกันเป็นลายลักษณ์อักษร</w:t>
            </w:r>
          </w:p>
        </w:tc>
        <w:tc>
          <w:tcPr>
            <w:tcW w:w="554" w:type="pct"/>
            <w:shd w:val="clear" w:color="auto" w:fill="auto"/>
          </w:tcPr>
          <w:p w14:paraId="7994FB02" w14:textId="732C7C6B" w:rsidR="00050453" w:rsidRPr="006642F3" w:rsidRDefault="00050453" w:rsidP="000E50B2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ผู้บริหารและ</w:t>
            </w:r>
            <w:r w:rsidR="006642F3">
              <w:rPr>
                <w:rFonts w:ascii="TH SarabunIT๙" w:hAnsi="TH SarabunIT๙" w:cs="TH SarabunIT๙"/>
                <w:sz w:val="28"/>
                <w:cs/>
              </w:rPr>
              <w:t xml:space="preserve">สมาชิกในองค์กร ตั้งแต่ 50.00 - </w:t>
            </w:r>
            <w:r w:rsidR="006642F3">
              <w:rPr>
                <w:rFonts w:ascii="TH SarabunIT๙" w:hAnsi="TH SarabunIT๙" w:cs="TH SarabunIT๙"/>
                <w:sz w:val="28"/>
              </w:rPr>
              <w:t>7</w:t>
            </w:r>
            <w:r w:rsidRPr="006642F3">
              <w:rPr>
                <w:rFonts w:ascii="TH SarabunIT๙" w:hAnsi="TH SarabunIT๙" w:cs="TH SarabunIT๙"/>
                <w:sz w:val="28"/>
              </w:rPr>
              <w:t>9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6642F3">
              <w:rPr>
                <w:rFonts w:ascii="TH SarabunIT๙" w:hAnsi="TH SarabunIT๙" w:cs="TH SarabunIT๙"/>
                <w:sz w:val="28"/>
              </w:rPr>
              <w:t>99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% ประกาศเจตนารมณ์ร่วมกันเป็นลายลักษณ์อักษร</w:t>
            </w:r>
          </w:p>
        </w:tc>
        <w:tc>
          <w:tcPr>
            <w:tcW w:w="554" w:type="pct"/>
            <w:shd w:val="clear" w:color="auto" w:fill="auto"/>
          </w:tcPr>
          <w:p w14:paraId="636E70FD" w14:textId="6BD94CDC" w:rsidR="00050453" w:rsidRPr="006642F3" w:rsidRDefault="00050453" w:rsidP="000E50B2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ผู้บริหารและสมาชิกในองค์กร </w:t>
            </w:r>
            <w:r w:rsidR="00E96149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ที่ร่วมกันประกาศเจตนารมณ์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เป็นลายลักษณ์อักษร </w:t>
            </w:r>
            <w:r w:rsidR="0063116D"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น้อยกว่า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50.00 %</w:t>
            </w:r>
          </w:p>
        </w:tc>
        <w:tc>
          <w:tcPr>
            <w:tcW w:w="1386" w:type="pct"/>
            <w:shd w:val="clear" w:color="auto" w:fill="auto"/>
          </w:tcPr>
          <w:p w14:paraId="1EF17E17" w14:textId="60E5B30E" w:rsidR="00050453" w:rsidRPr="003C0C23" w:rsidRDefault="005D5A26" w:rsidP="000E50B2">
            <w:pPr>
              <w:spacing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E50B2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ระดับกองหรือเทียบเท่า จัดทำประกาศเจตนารณ์ฯ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พร้อมกับแจ้งเวียนให้บุคลากรเพื่อรับทราบประกาศเจตนารมณ์ดังกล่าว</w:t>
            </w:r>
          </w:p>
        </w:tc>
        <w:tc>
          <w:tcPr>
            <w:tcW w:w="1260" w:type="pct"/>
          </w:tcPr>
          <w:p w14:paraId="72124388" w14:textId="27284A81" w:rsidR="008A6D30" w:rsidRPr="003C0C23" w:rsidRDefault="00243B7D" w:rsidP="003D200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75648" behindDoc="0" locked="0" layoutInCell="1" allowOverlap="1" wp14:anchorId="40F37701" wp14:editId="124D79B2">
                  <wp:simplePos x="0" y="0"/>
                  <wp:positionH relativeFrom="column">
                    <wp:posOffset>504742</wp:posOffset>
                  </wp:positionH>
                  <wp:positionV relativeFrom="paragraph">
                    <wp:posOffset>690880</wp:posOffset>
                  </wp:positionV>
                  <wp:extent cx="1200150" cy="1200150"/>
                  <wp:effectExtent l="0" t="0" r="0" b="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ตัวอย่างการประกาศเจตนารมณ์ ของสำนักกอง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5A2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8A6D30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ประกาศเจตนารมณ์</w:t>
            </w:r>
            <w:r w:rsidR="008A6D30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D5A26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="008A6D30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รายชื่อผู้เข้าประชุม/ผู้เข้าร่วมประกาศเจตนารมณ์</w:t>
            </w:r>
          </w:p>
        </w:tc>
      </w:tr>
      <w:tr w:rsidR="009611EC" w:rsidRPr="003C0C23" w14:paraId="6FF1CBB5" w14:textId="77777777" w:rsidTr="00DE2C88">
        <w:tc>
          <w:tcPr>
            <w:tcW w:w="691" w:type="pct"/>
            <w:shd w:val="clear" w:color="auto" w:fill="auto"/>
          </w:tcPr>
          <w:p w14:paraId="515328A2" w14:textId="25F46FF8" w:rsidR="004D2AC8" w:rsidRPr="006642F3" w:rsidRDefault="00050453" w:rsidP="004E59B4">
            <w:pPr>
              <w:spacing w:after="0" w:line="240" w:lineRule="auto"/>
              <w:ind w:left="317" w:hanging="317"/>
              <w:jc w:val="thaiDistribute"/>
              <w:rPr>
                <w:rFonts w:ascii="TH SarabunIT๙" w:hAnsi="TH SarabunIT๙" w:cs="TH SarabunIT๙"/>
                <w:spacing w:val="-14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๒)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ab/>
              <w:t>องค์กรมีการกำหนดคุณธรรมเป้าหมายและ</w:t>
            </w:r>
            <w:r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กำหนด “ปัญหาที่อยา</w:t>
            </w:r>
            <w:r w:rsidR="004E59B4" w:rsidRPr="006642F3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ก</w:t>
            </w:r>
            <w:r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แก้”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 และ</w:t>
            </w:r>
            <w:r w:rsidR="001C16B4"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>“ความดี</w:t>
            </w:r>
            <w:r w:rsidR="001C16B4" w:rsidRPr="00DE2C88">
              <w:rPr>
                <w:rFonts w:ascii="TH SarabunIT๙" w:hAnsi="TH SarabunIT๙" w:cs="TH SarabunIT๙"/>
                <w:spacing w:val="-12"/>
                <w:sz w:val="28"/>
                <w:cs/>
              </w:rPr>
              <w:t xml:space="preserve">ที่อยากทำ” </w:t>
            </w:r>
            <w:r w:rsidR="00DE2C88" w:rsidRPr="00DE2C88">
              <w:rPr>
                <w:rFonts w:ascii="TH SarabunIT๙" w:hAnsi="TH SarabunIT๙" w:cs="TH SarabunIT๙"/>
                <w:spacing w:val="-12"/>
                <w:sz w:val="28"/>
                <w:cs/>
              </w:rPr>
              <w:t>ที่</w:t>
            </w:r>
            <w:r w:rsidR="001C16B4" w:rsidRPr="00DE2C88">
              <w:rPr>
                <w:rFonts w:ascii="TH SarabunIT๙" w:hAnsi="TH SarabunIT๙" w:cs="TH SarabunIT๙"/>
                <w:spacing w:val="-12"/>
                <w:sz w:val="28"/>
                <w:cs/>
              </w:rPr>
              <w:t>สอดคล้อง</w:t>
            </w:r>
            <w:r w:rsidR="00DE2C88" w:rsidRPr="00DE2C88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กับคุณธรรม ๔ </w:t>
            </w:r>
            <w:r w:rsidRPr="00DE2C88">
              <w:rPr>
                <w:rFonts w:ascii="TH SarabunIT๙" w:hAnsi="TH SarabunIT๙" w:cs="TH SarabunIT๙"/>
                <w:spacing w:val="-10"/>
                <w:sz w:val="28"/>
                <w:cs/>
              </w:rPr>
              <w:t>ประการ</w:t>
            </w:r>
            <w:r w:rsidR="006642F3">
              <w:rPr>
                <w:rFonts w:ascii="TH SarabunIT๙" w:hAnsi="TH SarabunIT๙" w:cs="TH SarabunIT๙"/>
                <w:sz w:val="28"/>
                <w:cs/>
              </w:rPr>
              <w:t xml:space="preserve"> พอเพียง วินัย สุจริต </w:t>
            </w:r>
            <w:r w:rsidRPr="006642F3">
              <w:rPr>
                <w:rFonts w:ascii="TH SarabunIT๙" w:hAnsi="TH SarabunIT๙" w:cs="TH SarabunIT๙"/>
                <w:spacing w:val="-12"/>
                <w:sz w:val="28"/>
                <w:cs/>
              </w:rPr>
              <w:t xml:space="preserve">จิตอาสา </w:t>
            </w:r>
            <w:r w:rsidR="004D2AC8" w:rsidRPr="006642F3">
              <w:rPr>
                <w:rFonts w:ascii="TH SarabunIT๙" w:hAnsi="TH SarabunIT๙" w:cs="TH SarabunIT๙"/>
                <w:spacing w:val="-12"/>
                <w:sz w:val="28"/>
                <w:cs/>
              </w:rPr>
              <w:t>เช่น การใช้วัสดุ</w:t>
            </w:r>
            <w:r w:rsidR="004D2AC8" w:rsidRPr="006642F3">
              <w:rPr>
                <w:rFonts w:ascii="TH SarabunIT๙" w:hAnsi="TH SarabunIT๙" w:cs="TH SarabunIT๙"/>
                <w:spacing w:val="-6"/>
                <w:sz w:val="28"/>
                <w:cs/>
              </w:rPr>
              <w:t>สำนักงานอย่า</w:t>
            </w:r>
            <w:r w:rsidR="004E59B4" w:rsidRPr="006642F3">
              <w:rPr>
                <w:rFonts w:ascii="TH SarabunIT๙" w:hAnsi="TH SarabunIT๙" w:cs="TH SarabunIT๙" w:hint="cs"/>
                <w:spacing w:val="-6"/>
                <w:sz w:val="28"/>
                <w:cs/>
              </w:rPr>
              <w:t>ง</w:t>
            </w:r>
            <w:r w:rsidR="004D2AC8" w:rsidRPr="00DE2C88">
              <w:rPr>
                <w:rFonts w:ascii="TH SarabunIT๙" w:hAnsi="TH SarabunIT๙" w:cs="TH SarabunIT๙"/>
                <w:spacing w:val="-8"/>
                <w:sz w:val="28"/>
                <w:cs/>
              </w:rPr>
              <w:t>ประหยัด</w:t>
            </w:r>
            <w:r w:rsidR="00DE2C88" w:rsidRPr="00DE2C88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 มา</w:t>
            </w:r>
            <w:r w:rsidR="004D2AC8" w:rsidRPr="00DE2C88">
              <w:rPr>
                <w:rFonts w:ascii="TH SarabunIT๙" w:hAnsi="TH SarabunIT๙" w:cs="TH SarabunIT๙"/>
                <w:spacing w:val="-8"/>
                <w:sz w:val="28"/>
                <w:cs/>
              </w:rPr>
              <w:t>ปฏิบัติงาน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t xml:space="preserve">ตรงเวลา </w:t>
            </w:r>
            <w:r w:rsidR="004D2AC8"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การบริการด้วยควา</w:t>
            </w:r>
            <w:r w:rsidR="004E59B4" w:rsidRPr="006642F3">
              <w:rPr>
                <w:rFonts w:ascii="TH SarabunIT๙" w:hAnsi="TH SarabunIT๙" w:cs="TH SarabunIT๙" w:hint="cs"/>
                <w:spacing w:val="-16"/>
                <w:sz w:val="28"/>
                <w:cs/>
              </w:rPr>
              <w:t>ม</w:t>
            </w:r>
            <w:r w:rsidR="004D2AC8"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โปร่งใส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t>มี</w:t>
            </w:r>
            <w:r w:rsidR="00DE2C88">
              <w:rPr>
                <w:rFonts w:ascii="TH SarabunIT๙" w:hAnsi="TH SarabunIT๙" w:cs="TH SarabunIT๙"/>
                <w:sz w:val="28"/>
                <w:cs/>
              </w:rPr>
              <w:br/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t>จิตอาสาช่วยเหลือสังคม ฯลฯ</w:t>
            </w:r>
          </w:p>
          <w:p w14:paraId="37EFBF3E" w14:textId="0BF67787" w:rsidR="00050453" w:rsidRPr="006642F3" w:rsidRDefault="00050453" w:rsidP="00381A9F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5" w:type="pct"/>
            <w:shd w:val="clear" w:color="auto" w:fill="auto"/>
          </w:tcPr>
          <w:p w14:paraId="038883B2" w14:textId="3C66B72B" w:rsidR="00050453" w:rsidRPr="006642F3" w:rsidRDefault="00050453" w:rsidP="007F001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pacing w:val="-6"/>
                <w:sz w:val="28"/>
                <w:cs/>
              </w:rPr>
              <w:t>ผู้บริหารและสมาชิก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ในองค์กร ตั้งแต่ 80.00% ขึ้นไป ร่วมกันกำหนดคุณธรรมเป้าหมาย อย่างน้อย ๓ เรื่อง</w:t>
            </w:r>
          </w:p>
        </w:tc>
        <w:tc>
          <w:tcPr>
            <w:tcW w:w="554" w:type="pct"/>
            <w:shd w:val="clear" w:color="auto" w:fill="auto"/>
          </w:tcPr>
          <w:p w14:paraId="2730F2CC" w14:textId="18FD6773" w:rsidR="00050453" w:rsidRPr="006642F3" w:rsidRDefault="00050453" w:rsidP="00792E0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ผู้บริหารและสมาชิกในองค์กร ตั้งแต่ 50.00 - </w:t>
            </w:r>
            <w:r w:rsidR="00E96149" w:rsidRPr="006642F3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6642F3">
              <w:rPr>
                <w:rFonts w:ascii="TH SarabunIT๙" w:hAnsi="TH SarabunIT๙" w:cs="TH SarabunIT๙"/>
                <w:sz w:val="28"/>
              </w:rPr>
              <w:t>9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6642F3">
              <w:rPr>
                <w:rFonts w:ascii="TH SarabunIT๙" w:hAnsi="TH SarabunIT๙" w:cs="TH SarabunIT๙"/>
                <w:sz w:val="28"/>
              </w:rPr>
              <w:t>99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% ร่วมกันกำหนดคุณธรรมเป้าหมาย จำนวน 2 เรื่อง</w:t>
            </w:r>
          </w:p>
          <w:p w14:paraId="1BDF3941" w14:textId="77777777" w:rsidR="00050453" w:rsidRPr="006642F3" w:rsidRDefault="00050453" w:rsidP="00792E0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DA42E7B" w14:textId="77777777" w:rsidR="00050453" w:rsidRPr="006642F3" w:rsidRDefault="00050453" w:rsidP="00792E01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4" w:type="pct"/>
            <w:shd w:val="clear" w:color="auto" w:fill="auto"/>
          </w:tcPr>
          <w:p w14:paraId="7E98038A" w14:textId="4C767441" w:rsidR="00050453" w:rsidRPr="006642F3" w:rsidRDefault="00050453" w:rsidP="004E59B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ผู้บริหารและสมาชิกในองค์กร </w:t>
            </w:r>
            <w:r w:rsidR="00E96149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ที่ร่วมกำหนดคุณธรรมเป้าหมาย 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น้อยกว่า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50.00 %</w:t>
            </w:r>
          </w:p>
        </w:tc>
        <w:tc>
          <w:tcPr>
            <w:tcW w:w="1386" w:type="pct"/>
            <w:shd w:val="clear" w:color="auto" w:fill="auto"/>
          </w:tcPr>
          <w:p w14:paraId="64FC4F87" w14:textId="2E0BF155" w:rsidR="00DE2C88" w:rsidRDefault="00377F48" w:rsidP="000E5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ระดับกองหรือเทียบเท่า หารือร่วมกัน </w:t>
            </w:r>
            <w:r w:rsidR="006C7E75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เพื่อพิจารณากำหนดคุณธรรมเป้าหมายเพิ่มเติม</w:t>
            </w:r>
            <w:r w:rsidR="00DE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ลงไปในประกาศเจตนารมณ์ของสำนักกอง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</w:t>
            </w:r>
            <w:r w:rsidR="00FF58B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C7E75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FF58B0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 การยึดมั่นในคุณธรรม</w:t>
            </w:r>
            <w:r w:rsidR="006C7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ระดับกองหรือเทียบเท่า มีการส่งบุคลากรเข้าทำกิจกรรมโครงการตั้งปณิธานความดีของ บุคลากร สป.กษ.</w:t>
            </w:r>
            <w:r w:rsidR="00FF58B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C7E75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FF58B0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 การยึดมั่นในหลักธรรมทางศาสนา</w:t>
            </w:r>
            <w:r w:rsidR="006C7E7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F58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ระดับกองหรือเทียบเท่า มีการส่งบุคลากรเข้าทำกิจกรรมโครงการสัมมนาเชิงปฏิบัติการ เรื่อง </w:t>
            </w:r>
            <w:r w:rsidR="003066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FF58B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การเสริมสร้างและพัฒนาจิตสำนึกด้านคุณธรรม จริยธรรม กระทรวงเกษตรและสหกรณ์</w:t>
            </w:r>
          </w:p>
          <w:p w14:paraId="070AF5CB" w14:textId="77777777" w:rsidR="006C7E75" w:rsidRDefault="006C7E75" w:rsidP="000E5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CCC3B0" w14:textId="0489EF1B" w:rsidR="00377F48" w:rsidRPr="003C0C23" w:rsidRDefault="006C7E75" w:rsidP="000E5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FF58B0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เรื่อง การยึดมั่นในหลัก</w:t>
            </w:r>
            <w:r w:rsidR="005C5C62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ปรัชญาเศรษฐกิจ</w:t>
            </w:r>
            <w:r w:rsidR="00FF58B0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พอเพียง</w:t>
            </w:r>
            <w:r w:rsidR="003066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62D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ระดับกองหรือเทียบเท่ามีการกำหนดมาตรการ</w:t>
            </w:r>
            <w:r w:rsidR="00762D5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ร่วมกันในการประหยัดกระดาษ</w:t>
            </w:r>
            <w:r w:rsidR="00FF58B0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="00FF58B0" w:rsidRP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 จิตอาสา ช่วยเหลือสังคม</w:t>
            </w:r>
            <w:r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 xml:space="preserve"> </w:t>
            </w:r>
            <w:r w:rsidR="00762D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ระดับกองหรือเทียบ มีการจัดส่งบุคลากรเข้าร่วมเป็นโครงการจิตอาสาต่าง ๆ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</w:t>
            </w:r>
            <w:r w:rsidR="004E59B4" w:rsidRPr="004E59B4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มีการจัดโครงการ</w:t>
            </w:r>
            <w:r w:rsidR="004E59B4" w:rsidRPr="004E59B4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ช่วยเหลือสังคม การบริจาคสิ่งของ</w:t>
            </w:r>
          </w:p>
        </w:tc>
        <w:tc>
          <w:tcPr>
            <w:tcW w:w="1260" w:type="pct"/>
          </w:tcPr>
          <w:p w14:paraId="1F87CC89" w14:textId="6CE76BFF" w:rsidR="004E59B4" w:rsidRDefault="001631C7" w:rsidP="000E50B2">
            <w:pPr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1</w:t>
            </w:r>
            <w:r w:rsidR="00DE2C8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DE2C88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ประกาศเจตนารมณ์</w:t>
            </w:r>
          </w:p>
          <w:p w14:paraId="7B6BC1AC" w14:textId="3FF8C761" w:rsidR="00F55E0F" w:rsidRPr="004E59B4" w:rsidRDefault="00F55E0F" w:rsidP="000E50B2">
            <w:pPr>
              <w:spacing w:after="12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611EC" w:rsidRPr="003C0C23" w14:paraId="1E832E56" w14:textId="77777777" w:rsidTr="00DE2C88">
        <w:tc>
          <w:tcPr>
            <w:tcW w:w="691" w:type="pct"/>
            <w:shd w:val="clear" w:color="auto" w:fill="auto"/>
          </w:tcPr>
          <w:p w14:paraId="410A4CA6" w14:textId="77777777" w:rsidR="003D5A1C" w:rsidRDefault="003D5A1C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lastRenderedPageBreak/>
              <w:t>๓) องค์กรมีการจัดทำแผนส่งเสริมคุณธรรมอย่างมีส่วนร่วมของบุคลากรในองค์กรที่สอดคล้องกับคุณธรรมเป้าหมายที่กำหนด</w:t>
            </w:r>
          </w:p>
          <w:p w14:paraId="71553272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1ACACFE9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44AA43DC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63FFFB3B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7349C3E7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0453F0C5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2CD89253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3891F109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04F830B5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54B13A28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5A410D14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63108C52" w14:textId="77777777" w:rsidR="006C7E75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</w:rPr>
            </w:pPr>
          </w:p>
          <w:p w14:paraId="2A20D212" w14:textId="0C9FA1D8" w:rsidR="006C7E75" w:rsidRPr="006642F3" w:rsidRDefault="006C7E75" w:rsidP="00DF137E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5" w:type="pct"/>
            <w:shd w:val="clear" w:color="auto" w:fill="auto"/>
          </w:tcPr>
          <w:p w14:paraId="4A3D75AC" w14:textId="77777777" w:rsidR="004E59B4" w:rsidRPr="006642F3" w:rsidRDefault="003D5A1C" w:rsidP="000E50B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- มีแผนส่งเสริมคุณ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ธรรม</w:t>
            </w:r>
            <w:r w:rsidR="00D41056" w:rsidRPr="006642F3">
              <w:rPr>
                <w:rFonts w:ascii="TH SarabunIT๙" w:hAnsi="TH SarabunIT๙" w:cs="TH SarabunIT๙" w:hint="cs"/>
                <w:sz w:val="28"/>
                <w:cs/>
              </w:rPr>
              <w:t xml:space="preserve">ระดับกองหรือเทียบเท่า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แบบมีส่วนร่วมจากทุกฝ่ายใน</w:t>
            </w:r>
            <w:r w:rsidR="00D41056" w:rsidRPr="006642F3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ระดับกองหรือเทียบเท่า</w:t>
            </w:r>
          </w:p>
          <w:p w14:paraId="38BD36EA" w14:textId="32D8316F" w:rsidR="000966A9" w:rsidRPr="006642F3" w:rsidRDefault="003D5A1C" w:rsidP="000E50B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- มีการมอบหมาย </w:t>
            </w:r>
            <w:r w:rsidRPr="006642F3">
              <w:rPr>
                <w:rFonts w:ascii="TH SarabunIT๙" w:hAnsi="TH SarabunIT๙" w:cs="TH SarabunIT๙"/>
                <w:spacing w:val="-10"/>
                <w:sz w:val="28"/>
                <w:cs/>
              </w:rPr>
              <w:t>หน่วยงาน</w:t>
            </w:r>
            <w:r w:rsidR="00D41056" w:rsidRPr="006642F3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/บุคลากร</w:t>
            </w:r>
            <w:r w:rsidRPr="006642F3">
              <w:rPr>
                <w:rFonts w:ascii="TH SarabunIT๙" w:hAnsi="TH SarabunIT๙" w:cs="TH SarabunIT๙"/>
                <w:spacing w:val="-10"/>
                <w:sz w:val="28"/>
                <w:cs/>
              </w:rPr>
              <w:t>รับผิดชอบ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การดำเนินงาน</w:t>
            </w:r>
          </w:p>
        </w:tc>
        <w:tc>
          <w:tcPr>
            <w:tcW w:w="554" w:type="pct"/>
            <w:shd w:val="clear" w:color="auto" w:fill="auto"/>
          </w:tcPr>
          <w:p w14:paraId="31F3B1F0" w14:textId="77777777" w:rsidR="003D5A1C" w:rsidRDefault="003D5A1C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- มีแผนส่งเสริมคุณธรรม</w:t>
            </w:r>
            <w:r w:rsidR="00D41056" w:rsidRPr="006642F3">
              <w:rPr>
                <w:rFonts w:ascii="TH SarabunIT๙" w:hAnsi="TH SarabunIT๙" w:cs="TH SarabunIT๙" w:hint="cs"/>
                <w:sz w:val="28"/>
                <w:cs/>
              </w:rPr>
              <w:t>ระดับกองหรือเทียบเท่า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แบบมีส่วนร่วมจากทุกฝ่ายใน</w:t>
            </w:r>
            <w:r w:rsidR="00D41056" w:rsidRPr="006642F3">
              <w:rPr>
                <w:rFonts w:ascii="TH SarabunIT๙" w:hAnsi="TH SarabunIT๙" w:cs="TH SarabunIT๙" w:hint="cs"/>
                <w:sz w:val="28"/>
                <w:cs/>
              </w:rPr>
              <w:t>ระดับกองหรือเทียบเท่า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- มีการมอบหมาย บุคลากรรับผิดชอบการดำเนินงาน</w:t>
            </w:r>
          </w:p>
          <w:p w14:paraId="690144AC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68E86B6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97B5BEA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0F2D2499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59EEDD80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22AEB0E" w14:textId="77777777" w:rsidR="006C7E75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F3A8475" w14:textId="43A2D91E" w:rsidR="006C7E75" w:rsidRPr="006642F3" w:rsidRDefault="006C7E75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4" w:type="pct"/>
            <w:shd w:val="clear" w:color="auto" w:fill="auto"/>
          </w:tcPr>
          <w:p w14:paraId="22F82D49" w14:textId="10F6D30E" w:rsidR="003D5A1C" w:rsidRPr="006642F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ไม่มีการจัดทำแผนส่งเสริมคุณธรรม</w:t>
            </w:r>
            <w:r w:rsidR="00D41056" w:rsidRPr="006642F3">
              <w:rPr>
                <w:rFonts w:ascii="TH SarabunIT๙" w:hAnsi="TH SarabunIT๙" w:cs="TH SarabunIT๙" w:hint="cs"/>
                <w:sz w:val="28"/>
                <w:cs/>
              </w:rPr>
              <w:t>ระดับกองหรือเทียบเท่า</w:t>
            </w:r>
          </w:p>
        </w:tc>
        <w:tc>
          <w:tcPr>
            <w:tcW w:w="1386" w:type="pct"/>
            <w:shd w:val="clear" w:color="auto" w:fill="auto"/>
          </w:tcPr>
          <w:p w14:paraId="25EE0683" w14:textId="4C1EFC57" w:rsidR="003D5A1C" w:rsidRPr="003C0C23" w:rsidRDefault="00D41056" w:rsidP="00D4105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F55E0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แผนปฏิบัติการส่งเสริมคุณธรรมและป้องกันการทุจริต</w:t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="00F55E0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="00F55E0F" w:rsidRPr="009C481B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 w:rsidR="00F55E0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ที่สอดคล้องกับคุณธรรมเป้าหมายที่กำหนด โดยอิงจากแผนปฏิบัติการส่งเสริมคุณธรรมและป้องกันการทุจริตของ สป.กษ. พ.ศ. 2565 และมีการมอบหมายบุคลากรผู้รับผิดชอบในแต่ละกิจกรรม</w:t>
            </w:r>
            <w:r w:rsidR="00F55E0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260" w:type="pct"/>
          </w:tcPr>
          <w:p w14:paraId="598EE1FF" w14:textId="77777777" w:rsidR="00F55E0F" w:rsidRDefault="00F55E0F" w:rsidP="003D200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แผนปฏิบัติการส่งเสริมคุณธรรมและป้องกันการทุจริต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Pr="009C481B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514972B0" w14:textId="77777777" w:rsidR="001D00B2" w:rsidRDefault="009611EC" w:rsidP="003D200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noProof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28F79579" wp14:editId="0256E469">
                  <wp:simplePos x="0" y="0"/>
                  <wp:positionH relativeFrom="column">
                    <wp:posOffset>464764</wp:posOffset>
                  </wp:positionH>
                  <wp:positionV relativeFrom="paragraph">
                    <wp:posOffset>810453</wp:posOffset>
                  </wp:positionV>
                  <wp:extent cx="1240155" cy="1240155"/>
                  <wp:effectExtent l="0" t="0" r="0" b="0"/>
                  <wp:wrapTopAndBottom/>
                  <wp:docPr id="12" name="รูปภาพ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ตัวอย่าง การประเมินองค์กรคุณธรรม ข้อ3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155" cy="124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1D00B2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คำสั่งแต่งตั้งคณะทำงาน</w:t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F55E0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แผนปฏิบัติการส่งเสริมคุณธรรมและป้องกันการทุจริต</w:t>
            </w:r>
            <w:r w:rsidR="00F55E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</w:t>
            </w:r>
            <w:r w:rsidR="00987F4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  <w:p w14:paraId="064F4DC1" w14:textId="77777777" w:rsidR="009611EC" w:rsidRDefault="009611E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3A7FC34" w14:textId="5A8541E5" w:rsidR="009611EC" w:rsidRPr="003C0C23" w:rsidRDefault="009611EC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D5A1C" w:rsidRPr="003C0C23" w14:paraId="01EB0933" w14:textId="77777777" w:rsidTr="00DE2C88">
        <w:tc>
          <w:tcPr>
            <w:tcW w:w="3740" w:type="pct"/>
            <w:gridSpan w:val="5"/>
            <w:shd w:val="clear" w:color="auto" w:fill="CCC0D9" w:themeFill="accent4" w:themeFillTint="66"/>
          </w:tcPr>
          <w:p w14:paraId="29954BBF" w14:textId="12E91965" w:rsidR="003D5A1C" w:rsidRPr="003C0C23" w:rsidRDefault="003D5A1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การประเมินระดับที่ ๒ องค์กรคุณธรรม </w:t>
            </w: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(ข้อ ๑ – ๖)</w:t>
            </w:r>
          </w:p>
          <w:p w14:paraId="5F87A232" w14:textId="77777777" w:rsidR="003D5A1C" w:rsidRPr="003C0C23" w:rsidRDefault="003D5A1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การประเมินกระบวนการและการดำเนินงานตามแผน</w:t>
            </w:r>
          </w:p>
        </w:tc>
        <w:tc>
          <w:tcPr>
            <w:tcW w:w="1260" w:type="pct"/>
            <w:shd w:val="clear" w:color="auto" w:fill="CCC0D9" w:themeFill="accent4" w:themeFillTint="66"/>
          </w:tcPr>
          <w:p w14:paraId="7ACF688E" w14:textId="77777777" w:rsidR="003D5A1C" w:rsidRPr="003C0C23" w:rsidRDefault="003D5A1C" w:rsidP="008239A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611EC" w:rsidRPr="003C0C23" w14:paraId="292F0D75" w14:textId="77777777" w:rsidTr="006C7E75">
        <w:trPr>
          <w:trHeight w:val="3972"/>
        </w:trPr>
        <w:tc>
          <w:tcPr>
            <w:tcW w:w="691" w:type="pct"/>
            <w:shd w:val="clear" w:color="auto" w:fill="auto"/>
          </w:tcPr>
          <w:p w14:paraId="30CC9583" w14:textId="77777777" w:rsidR="003D5A1C" w:rsidRPr="006642F3" w:rsidRDefault="003D5A1C" w:rsidP="00D34AB4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lastRenderedPageBreak/>
              <w:t>๔) องค์กรมีผลสำเร็จของการดำเนินกิจกรรม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ตามแผนส่งเสริมคุณธรรม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ที่กำหนดไว้</w:t>
            </w:r>
          </w:p>
        </w:tc>
        <w:tc>
          <w:tcPr>
            <w:tcW w:w="555" w:type="pct"/>
            <w:shd w:val="clear" w:color="auto" w:fill="auto"/>
          </w:tcPr>
          <w:p w14:paraId="78AFD5BF" w14:textId="77777777" w:rsidR="003D5A1C" w:rsidRPr="006642F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pacing w:val="-20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การดำเนินการ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</w:t>
            </w: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แผนส่งเสริม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คุณธรรม ที่กำหนดไว้มีผลสำเร็จ</w:t>
            </w:r>
            <w:r w:rsidRPr="006642F3">
              <w:rPr>
                <w:rFonts w:ascii="TH SarabunIT๙" w:hAnsi="TH SarabunIT๙" w:cs="TH SarabunIT๙"/>
                <w:spacing w:val="-20"/>
                <w:sz w:val="28"/>
                <w:cs/>
              </w:rPr>
              <w:t xml:space="preserve">ตั้งแต่ </w:t>
            </w:r>
            <w:r w:rsidR="00E96149" w:rsidRPr="006642F3">
              <w:rPr>
                <w:rFonts w:ascii="TH SarabunIT๙" w:hAnsi="TH SarabunIT๙" w:cs="TH SarabunIT๙"/>
                <w:spacing w:val="-20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20"/>
                <w:sz w:val="28"/>
                <w:cs/>
              </w:rPr>
              <w:t>60.00 % ขึ้นไป และเป็นไปตามเป้าหมายของกิจกรรมที่กำหนดไว้</w:t>
            </w:r>
          </w:p>
          <w:p w14:paraId="33908DF9" w14:textId="0CA800D1" w:rsidR="000966A9" w:rsidRPr="006642F3" w:rsidRDefault="000966A9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4" w:type="pct"/>
            <w:shd w:val="clear" w:color="auto" w:fill="auto"/>
          </w:tcPr>
          <w:p w14:paraId="4BA34998" w14:textId="5EF7D66F" w:rsidR="003D5A1C" w:rsidRPr="006642F3" w:rsidRDefault="003D5A1C" w:rsidP="006C639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การดำเนินการ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</w:t>
            </w: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แผนส่งเสริม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คุณธรรม ที่กำหนดไว้ มีผลสำเร็จ</w:t>
            </w:r>
            <w:r w:rsidRPr="006642F3">
              <w:rPr>
                <w:rFonts w:ascii="TH SarabunIT๙" w:hAnsi="TH SarabunIT๙" w:cs="TH SarabunIT๙"/>
                <w:spacing w:val="-20"/>
                <w:sz w:val="28"/>
                <w:cs/>
              </w:rPr>
              <w:t>ตั้งแต่ 4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0.00 - 59.99 % </w:t>
            </w:r>
            <w:r w:rsidRPr="006642F3">
              <w:rPr>
                <w:rFonts w:ascii="TH SarabunIT๙" w:hAnsi="TH SarabunIT๙" w:cs="TH SarabunIT๙"/>
                <w:spacing w:val="-20"/>
                <w:sz w:val="28"/>
                <w:cs/>
              </w:rPr>
              <w:t>และเป็นไปตามเป้าหมายของกิจกรรมที่กำหนดไว้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554" w:type="pct"/>
            <w:shd w:val="clear" w:color="auto" w:fill="auto"/>
          </w:tcPr>
          <w:p w14:paraId="524B38A4" w14:textId="54C7D022" w:rsidR="003D5A1C" w:rsidRPr="006642F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การดำเนินการ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</w:t>
            </w: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แผนส่งเสริม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คุณธรรม ที่กำหนดไว้ มีผลสำเร็จ</w:t>
            </w:r>
            <w:r w:rsidR="008226FF"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น้อยกว่า 4๐.</w:t>
            </w:r>
            <w:r w:rsidRPr="006642F3">
              <w:rPr>
                <w:rFonts w:ascii="TH SarabunIT๙" w:hAnsi="TH SarabunIT๙" w:cs="TH SarabunIT๙"/>
                <w:sz w:val="28"/>
              </w:rPr>
              <w:t>00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%</w:t>
            </w:r>
          </w:p>
        </w:tc>
        <w:tc>
          <w:tcPr>
            <w:tcW w:w="1386" w:type="pct"/>
            <w:shd w:val="clear" w:color="auto" w:fill="auto"/>
          </w:tcPr>
          <w:p w14:paraId="2AC8BF0D" w14:textId="205B6DD1" w:rsidR="003D5A1C" w:rsidRPr="0057147F" w:rsidRDefault="0057147F" w:rsidP="0057147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มีการดำเนินกิจกรรมตาม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แผนปฏิบัติการส่งเสริมคุณธรรมและป้องกันการทุจริต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Pr="009C481B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3066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E2116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</w:t>
            </w:r>
            <w:r w:rsidR="00E21160" w:rsidRPr="006C7E75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จัดทำรายงานผลการดำเนินงานตามแผนปฏิบัติการฯ</w:t>
            </w:r>
            <w:r w:rsidR="00E2116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(รอบ 6 เดือนแรก) </w:t>
            </w:r>
            <w:r w:rsid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โดยมีผลสำเร็จของ</w:t>
            </w:r>
            <w:r w:rsidR="003066C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6C7E7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="00C63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ดำเนินกิจกรรมตามแผนปฏิบัติการฯ </w:t>
            </w:r>
            <w:r w:rsidR="00C63E5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C63E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ไม่น้อยกว่าร้อยละ 40</w:t>
            </w:r>
            <w:r w:rsid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- 60</w:t>
            </w:r>
          </w:p>
        </w:tc>
        <w:tc>
          <w:tcPr>
            <w:tcW w:w="1260" w:type="pct"/>
          </w:tcPr>
          <w:p w14:paraId="6BAB642D" w14:textId="6A05FEEB" w:rsidR="009611EC" w:rsidRPr="003C0C23" w:rsidRDefault="009611EC" w:rsidP="006C7E7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77696" behindDoc="0" locked="0" layoutInCell="1" allowOverlap="1" wp14:anchorId="6D49547B" wp14:editId="1E4A4A5E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1183005</wp:posOffset>
                  </wp:positionV>
                  <wp:extent cx="1200150" cy="1200150"/>
                  <wp:effectExtent l="0" t="0" r="0" b="0"/>
                  <wp:wrapTopAndBottom/>
                  <wp:docPr id="13" name="รูปภาพ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ตัวอย่างการประเมินองค์กรคุณธรรม ข้อ 4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50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</w:t>
            </w:r>
            <w:r w:rsidR="0057147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รายงานผลการดำเนินงานตาม</w:t>
            </w:r>
            <w:r w:rsidR="0057147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แผนปฏิบัติการส่งเสริมคุณธรรมและป้องกันการทุจริต</w:t>
            </w:r>
            <w:r w:rsidR="0057147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="0057147F"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ระจำปี</w:t>
            </w:r>
            <w:r w:rsidR="0057147F" w:rsidRPr="000E50B2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งบประมาณ พ.ศ. </w:t>
            </w:r>
            <w:r w:rsidR="0057147F" w:rsidRPr="000E50B2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2565</w:t>
            </w:r>
            <w:r w:rsidR="00E21160" w:rsidRPr="000E50B2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(รอบ 6 เดือนแรก)</w:t>
            </w:r>
            <w:r w:rsidR="000E50B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ภายในวันที่ 31 มี.ค. 2565 </w:t>
            </w:r>
          </w:p>
        </w:tc>
      </w:tr>
      <w:tr w:rsidR="009611EC" w:rsidRPr="003C0C23" w14:paraId="787DE5B9" w14:textId="77777777" w:rsidTr="00DE2C88">
        <w:tc>
          <w:tcPr>
            <w:tcW w:w="691" w:type="pct"/>
            <w:shd w:val="clear" w:color="auto" w:fill="auto"/>
          </w:tcPr>
          <w:p w14:paraId="0D2405C4" w14:textId="51DC2EFD" w:rsidR="003D5A1C" w:rsidRPr="006642F3" w:rsidRDefault="003D5A1C" w:rsidP="005D06CB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๕) องค์กรมีการติดตาม</w:t>
            </w:r>
            <w:r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ประเมินผลสำเร็จ เพื่อทบทวน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 ปรับปรุง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แผนส่งเสริมคุณธรรมของ</w:t>
            </w:r>
            <w:r w:rsidRPr="006642F3">
              <w:rPr>
                <w:rFonts w:ascii="TH SarabunIT๙" w:hAnsi="TH SarabunIT๙" w:cs="TH SarabunIT๙"/>
                <w:spacing w:val="-12"/>
                <w:sz w:val="28"/>
                <w:cs/>
              </w:rPr>
              <w:t>องค์กรให้มีคุณภาพและบรรลุคุณธรรมเป้าหมายที่กำหนด</w:t>
            </w:r>
          </w:p>
        </w:tc>
        <w:tc>
          <w:tcPr>
            <w:tcW w:w="555" w:type="pct"/>
            <w:shd w:val="clear" w:color="auto" w:fill="auto"/>
          </w:tcPr>
          <w:p w14:paraId="5ECEDC74" w14:textId="23E995CB" w:rsidR="000966A9" w:rsidRPr="006642F3" w:rsidRDefault="003D5A1C" w:rsidP="000E50B2">
            <w:pPr>
              <w:spacing w:after="0" w:line="240" w:lineRule="auto"/>
              <w:rPr>
                <w:rFonts w:ascii="TH SarabunIT๙" w:hAnsi="TH SarabunIT๙" w:cs="TH SarabunIT๙"/>
                <w:spacing w:val="-12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- มีการประเมิน และรายงานผลสำเร็จของแผน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- มีการ</w:t>
            </w:r>
            <w:r w:rsidRPr="006642F3">
              <w:rPr>
                <w:rFonts w:ascii="TH SarabunIT๙" w:hAnsi="TH SarabunIT๙" w:cs="TH SarabunIT๙"/>
                <w:spacing w:val="-16"/>
                <w:sz w:val="28"/>
                <w:cs/>
              </w:rPr>
              <w:t>ทบทวน</w:t>
            </w:r>
            <w:r w:rsidRPr="006642F3">
              <w:rPr>
                <w:rFonts w:ascii="TH SarabunIT๙" w:hAnsi="TH SarabunIT๙" w:cs="TH SarabunIT๙"/>
                <w:spacing w:val="-14"/>
                <w:sz w:val="28"/>
                <w:cs/>
              </w:rPr>
              <w:t xml:space="preserve"> ปรับปรุง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แผนส่งเสริมคุณธรรมของ</w:t>
            </w:r>
            <w:r w:rsidRPr="006642F3">
              <w:rPr>
                <w:rFonts w:ascii="TH SarabunIT๙" w:hAnsi="TH SarabunIT๙" w:cs="TH SarabunIT๙"/>
                <w:spacing w:val="-12"/>
                <w:sz w:val="28"/>
                <w:cs/>
              </w:rPr>
              <w:t>องค์กรที่มีคุณภาพ</w:t>
            </w:r>
          </w:p>
        </w:tc>
        <w:tc>
          <w:tcPr>
            <w:tcW w:w="554" w:type="pct"/>
            <w:shd w:val="clear" w:color="auto" w:fill="auto"/>
          </w:tcPr>
          <w:p w14:paraId="40EC49EC" w14:textId="645DBF2B" w:rsidR="003D5A1C" w:rsidRPr="006642F3" w:rsidRDefault="003D5A1C" w:rsidP="00DB0AEF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มีการประเมินและรายงานผลสำเร็จ</w:t>
            </w:r>
            <w:r w:rsidR="0063116D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ของแผน </w:t>
            </w:r>
          </w:p>
          <w:p w14:paraId="43DCBF45" w14:textId="77777777" w:rsidR="003D5A1C" w:rsidRPr="006642F3" w:rsidRDefault="003D5A1C" w:rsidP="00DB0AEF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4" w:type="pct"/>
            <w:shd w:val="clear" w:color="auto" w:fill="auto"/>
          </w:tcPr>
          <w:p w14:paraId="06A2A06C" w14:textId="4E5E94A0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0E50B2">
              <w:rPr>
                <w:rFonts w:ascii="TH SarabunIT๙" w:hAnsi="TH SarabunIT๙" w:cs="TH SarabunIT๙"/>
                <w:sz w:val="28"/>
                <w:cs/>
              </w:rPr>
              <w:t>ไม่มีการติดตามประเมินผล</w:t>
            </w:r>
          </w:p>
        </w:tc>
        <w:tc>
          <w:tcPr>
            <w:tcW w:w="1386" w:type="pct"/>
            <w:shd w:val="clear" w:color="auto" w:fill="auto"/>
          </w:tcPr>
          <w:p w14:paraId="36196B6A" w14:textId="055974BF" w:rsidR="004E59B4" w:rsidRPr="00CD3F43" w:rsidRDefault="004E59B4" w:rsidP="006C7E7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ดำเนินการจัดทำรายงานผลการดำเนินงานตามแผนปฏิบัติการส่งเสริมคุณธรรมและป้องกันการทุจริต ระดับกองหรือเทียบเท่า ประจำปีงบประมาณ พ.ศ. 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 w:rsidR="00B82D58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รอบ </w:t>
            </w:r>
            <w:r w:rsidR="00B82D58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เดือน</w:t>
            </w:r>
          </w:p>
          <w:p w14:paraId="27F1075C" w14:textId="5704F8C8" w:rsidR="003D5A1C" w:rsidRPr="000E50B2" w:rsidRDefault="000E50B2" w:rsidP="008A4556">
            <w:pPr>
              <w:spacing w:line="240" w:lineRule="auto"/>
              <w:rPr>
                <w:rFonts w:ascii="TH SarabunIT๙" w:hAnsi="TH SarabunIT๙" w:cs="TH SarabunIT๙"/>
                <w:cs/>
              </w:rPr>
            </w:pPr>
            <w:r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. ดำเนินการทบทวนแผนปฏิบัติการส่งเสริมคุณธรรมและป้องกัน</w:t>
            </w:r>
            <w:r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การทุจริต ระดับกองหรือเทียบเท่า</w:t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ที่จะดำเนินการในปีงบประมาณ </w:t>
            </w:r>
            <w:r w:rsidR="004E59B4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E21160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พ.ศ. 2565</w:t>
            </w:r>
            <w:r w:rsidR="00B82D58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รอบ ครึ่งปีหลัง</w:t>
            </w:r>
            <w:r w:rsidR="008A4556" w:rsidRP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โดย</w:t>
            </w:r>
            <w:r w:rsidR="008A4556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ระดับกองหรือเทียบเท่า</w:t>
            </w:r>
            <w:r w:rsidR="008A4556" w:rsidRP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จัดประชุม</w:t>
            </w:r>
            <w:r w:rsidR="008A4556" w:rsidRPr="00CD3F4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เพื่อทบทวนแผน</w:t>
            </w:r>
            <w:r w:rsidR="008A4556" w:rsidRPr="00CD3F43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ปฏิบัติการ</w:t>
            </w:r>
            <w:r w:rsidR="008A4556" w:rsidRPr="003D2005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ส่งเสริมคุณธรรม</w:t>
            </w:r>
            <w:r w:rsidR="008A4556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ฯ</w:t>
            </w:r>
            <w:r w:rsidR="008A4556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8A4556" w:rsidRP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 ศปท. จัด</w:t>
            </w:r>
            <w:r w:rsidR="008A4556" w:rsidRPr="00CD3F43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การประชุม</w:t>
            </w:r>
            <w:r w:rsidR="008A4556" w:rsidRPr="00CD3F43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คณะทำงานขับเคลื่อน</w:t>
            </w:r>
            <w:r w:rsidR="008A4556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การประเมินคุณธรรมและความโปร่งใสในการดำเนินงานของหน่วยงานภาครัฐ </w:t>
            </w:r>
            <w:r w:rsidR="008A4556" w:rsidRPr="00CD3F43">
              <w:rPr>
                <w:rFonts w:ascii="TH SarabunIT๙" w:hAnsi="TH SarabunIT๙" w:cs="TH SarabunIT๙"/>
                <w:sz w:val="32"/>
                <w:szCs w:val="32"/>
              </w:rPr>
              <w:t>ITA</w:t>
            </w:r>
            <w:r w:rsidR="008A4556" w:rsidRPr="00CD3F4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8A4556" w:rsidRP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 สป.กษ.</w:t>
            </w:r>
          </w:p>
        </w:tc>
        <w:tc>
          <w:tcPr>
            <w:tcW w:w="1260" w:type="pct"/>
          </w:tcPr>
          <w:p w14:paraId="6FC2D43C" w14:textId="7A5AFBD3" w:rsidR="004E59B4" w:rsidRPr="000E50B2" w:rsidRDefault="00E21160" w:rsidP="003D2005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="00C63E53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>แบบ</w:t>
            </w:r>
            <w:r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รายงานผลการดำเนินงานตามแผนปฏิบัติการส่งเสริมคุณธรรมและป้องกันการทุจริต ระดับกองหรือเทียบเท่า ประจำปีงบประมาณ พ.ศ. </w:t>
            </w:r>
            <w:r w:rsidRPr="000E50B2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 w:rsidR="00B82D58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รอบ </w:t>
            </w:r>
            <w:r w:rsidR="00B82D58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เดือน</w:t>
            </w:r>
          </w:p>
          <w:p w14:paraId="69E7B0FE" w14:textId="36E778E7" w:rsidR="009611EC" w:rsidRPr="000E50B2" w:rsidRDefault="00E21160" w:rsidP="008A4556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B82D58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 w:rsidR="001D00B2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EC43FC" w:rsidRPr="003D200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รายงานการ</w:t>
            </w:r>
            <w:r w:rsidR="00B82D58" w:rsidRPr="003D200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ประชุมเพื่อ</w:t>
            </w:r>
            <w:r w:rsidR="00EC43FC" w:rsidRPr="003D200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ทบทวนแผน</w:t>
            </w:r>
            <w:r w:rsidR="003D2005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="00EC43FC" w:rsidRPr="003D2005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ปฏิบัติการส่งเสริมคุณธรรมและป้องกันการทุจริต</w:t>
            </w:r>
            <w:r w:rsidR="003D2005" w:rsidRPr="003D2005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 xml:space="preserve"> ระดับกองหรือเทียบเท่า ที่จะ</w:t>
            </w:r>
            <w:r w:rsidR="00EC43FC" w:rsidRPr="003D2005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ดำเนินการ</w:t>
            </w:r>
            <w:r w:rsidR="00EC43FC" w:rsidRPr="000E50B2">
              <w:rPr>
                <w:rFonts w:ascii="TH SarabunIT๙" w:hAnsi="TH SarabunIT๙" w:cs="TH SarabunIT๙"/>
                <w:sz w:val="32"/>
                <w:szCs w:val="32"/>
                <w:cs/>
              </w:rPr>
              <w:t>ในปีงบประมาณ พ.ศ. 2565 รอบ ครึ่งปีหลัง</w:t>
            </w:r>
          </w:p>
        </w:tc>
      </w:tr>
      <w:tr w:rsidR="009611EC" w:rsidRPr="003C0C23" w14:paraId="1E674508" w14:textId="77777777" w:rsidTr="00DE2C88">
        <w:tc>
          <w:tcPr>
            <w:tcW w:w="691" w:type="pct"/>
            <w:shd w:val="clear" w:color="auto" w:fill="auto"/>
          </w:tcPr>
          <w:p w14:paraId="10E2E82A" w14:textId="2BB9EFCE" w:rsidR="003D5A1C" w:rsidRPr="006642F3" w:rsidRDefault="003D5A1C" w:rsidP="00AD4731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๖) องค์กรมีการ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ยกย่อง เชิดชู บุคคลที่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ทำความดีจนเป็นแบบอย่างได้ และหรือหน่วยงานที่มีโครงการดีเด่นในการส่งเสริมคุณธรรมเป้าหมายตามแผนส่งเสริมคุณธรรมที่กำหนดไว้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t xml:space="preserve"> เช่น 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br/>
              <w:t>บุคคลคุณธรรม โครงการดีเด่น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br/>
              <w:t xml:space="preserve">ด้านคุณธรรม 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br/>
              <w:t>ส่วนงานดีเด่น</w:t>
            </w:r>
            <w:r w:rsidR="004D2AC8" w:rsidRPr="006642F3">
              <w:rPr>
                <w:rFonts w:ascii="TH SarabunIT๙" w:hAnsi="TH SarabunIT๙" w:cs="TH SarabunIT๙"/>
                <w:sz w:val="28"/>
                <w:cs/>
              </w:rPr>
              <w:br/>
              <w:t>ด้านคุณธรรม ฯลฯ</w:t>
            </w:r>
          </w:p>
        </w:tc>
        <w:tc>
          <w:tcPr>
            <w:tcW w:w="555" w:type="pct"/>
            <w:shd w:val="clear" w:color="auto" w:fill="auto"/>
          </w:tcPr>
          <w:p w14:paraId="110BAA14" w14:textId="77777777" w:rsidR="003D5A1C" w:rsidRPr="006642F3" w:rsidRDefault="003D5A1C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- มีการประกาศ</w:t>
            </w: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br/>
              <w:t>ยกย่อง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เชิดชูบุคลากรที่ทำความดีจนเป็นแบบอย่างได้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- มีการประกาศ</w:t>
            </w: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ยกย่อง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เชิดชูหน่วยงานภายในหรือภายนอก ที่มีการส่งเสริมคุณธรรมเป้าหมายจนเป็นแบบอย่าง</w:t>
            </w:r>
          </w:p>
          <w:p w14:paraId="17F67A14" w14:textId="77777777" w:rsidR="000966A9" w:rsidRPr="006642F3" w:rsidRDefault="000966A9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156A6178" w14:textId="77777777" w:rsidR="000966A9" w:rsidRPr="006642F3" w:rsidRDefault="000966A9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</w:rPr>
            </w:pPr>
          </w:p>
          <w:p w14:paraId="24279578" w14:textId="65B615AC" w:rsidR="000966A9" w:rsidRPr="006642F3" w:rsidRDefault="000966A9" w:rsidP="000466D6">
            <w:pPr>
              <w:spacing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4" w:type="pct"/>
            <w:shd w:val="clear" w:color="auto" w:fill="auto"/>
          </w:tcPr>
          <w:p w14:paraId="1D9DDB76" w14:textId="77777777" w:rsidR="003D5A1C" w:rsidRPr="006642F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pacing w:val="-4"/>
                <w:sz w:val="28"/>
                <w:cs/>
              </w:rPr>
              <w:t>มีการประกาศยกย่อง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เชิดชูบุคคลที่ทำความดีจนเป็นแบบอย่างได้</w:t>
            </w:r>
          </w:p>
        </w:tc>
        <w:tc>
          <w:tcPr>
            <w:tcW w:w="554" w:type="pct"/>
            <w:shd w:val="clear" w:color="auto" w:fill="auto"/>
          </w:tcPr>
          <w:p w14:paraId="4BF9008E" w14:textId="618F911B" w:rsidR="003D5A1C" w:rsidRPr="000E50B2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0E50B2">
              <w:rPr>
                <w:rFonts w:ascii="TH SarabunIT๙" w:hAnsi="TH SarabunIT๙" w:cs="TH SarabunIT๙"/>
                <w:sz w:val="28"/>
                <w:cs/>
              </w:rPr>
              <w:t>ไม่มีการประกาศ</w:t>
            </w:r>
            <w:r w:rsidR="008226FF" w:rsidRPr="000E50B2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E50B2">
              <w:rPr>
                <w:rFonts w:ascii="TH SarabunIT๙" w:hAnsi="TH SarabunIT๙" w:cs="TH SarabunIT๙"/>
                <w:sz w:val="28"/>
                <w:cs/>
              </w:rPr>
              <w:t>ยกย่องเชิดชูบุคลากรที่ทำ</w:t>
            </w:r>
            <w:r w:rsidR="008226FF" w:rsidRPr="000E50B2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E50B2">
              <w:rPr>
                <w:rFonts w:ascii="TH SarabunIT๙" w:hAnsi="TH SarabunIT๙" w:cs="TH SarabunIT๙"/>
                <w:sz w:val="28"/>
                <w:cs/>
              </w:rPr>
              <w:t>ความดี</w:t>
            </w:r>
          </w:p>
          <w:p w14:paraId="2A971464" w14:textId="77777777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0F5FAC7" w14:textId="77777777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7A24B7A" w14:textId="77777777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8368773" w14:textId="77777777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86" w:type="pct"/>
            <w:shd w:val="clear" w:color="auto" w:fill="auto"/>
          </w:tcPr>
          <w:p w14:paraId="4B7BE380" w14:textId="77777777" w:rsidR="003D5A1C" w:rsidRDefault="00C63E53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</w:t>
            </w:r>
            <w:r w:rsidR="009A1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ให้มีการประกาศ </w:t>
            </w:r>
            <w:r w:rsidR="009A11FF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A1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ยกย่อง เชิดชู บุคลากร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9A1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กลุ่ม/ฝ่าย</w:t>
            </w:r>
            <w:r w:rsidR="009A11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ภายในระดับกองหรือเทียบเท่าที่มีการส่งเสริมคุณธรรมเป้าหมายจนเป็นแบบอย่าง</w:t>
            </w:r>
            <w:r w:rsidR="008A4556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</w:t>
            </w:r>
          </w:p>
          <w:p w14:paraId="33DDC5B5" w14:textId="77777777" w:rsidR="008A4556" w:rsidRDefault="008A4556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กิจกรรมบุคลากรดีเด่น</w:t>
            </w:r>
          </w:p>
          <w:p w14:paraId="02398C91" w14:textId="540C366A" w:rsidR="008A4556" w:rsidRDefault="008A4556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4274B6">
              <w:rPr>
                <w:rFonts w:ascii="TH SarabunIT๙" w:hAnsi="TH SarabunIT๙" w:cs="TH SarabunIT๙" w:hint="cs"/>
                <w:sz w:val="24"/>
                <w:szCs w:val="32"/>
                <w:cs/>
              </w:rPr>
              <w:t>โครงการตั้งปณิธานความดีของบุคลากร สป.กษ.</w:t>
            </w:r>
          </w:p>
          <w:p w14:paraId="4EF71D05" w14:textId="7E865E91" w:rsidR="008A4556" w:rsidRPr="003C0C23" w:rsidRDefault="008A4556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หน่วยงานระดับกองหรือเทียบเท่า มีการคัดเลือกยกย่อง เชิดชู บุคลากร หรือ กลุ่ม/ฝ่ายภายใน</w:t>
            </w:r>
          </w:p>
        </w:tc>
        <w:tc>
          <w:tcPr>
            <w:tcW w:w="1260" w:type="pct"/>
          </w:tcPr>
          <w:p w14:paraId="542BD81E" w14:textId="7BCC7A29" w:rsidR="004332D8" w:rsidRPr="004332D8" w:rsidRDefault="009A11FF" w:rsidP="003D200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332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เอกสาร</w:t>
            </w:r>
            <w:r w:rsidR="001D00B2" w:rsidRPr="004332D8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การประกาศยกย่องเชิดชูบุค</w:t>
            </w:r>
            <w:r w:rsidRPr="004332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ลากรภายในระดับกองหรือเทียบเท่า</w:t>
            </w:r>
            <w:r w:rsidR="001631C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10433D37" w14:textId="41C36B87" w:rsidR="00FF4437" w:rsidRDefault="004332D8" w:rsidP="003D2005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4332D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4332D8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การประกาศ</w:t>
            </w:r>
            <w:r w:rsidRPr="004332D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ยกย่อง</w:t>
            </w:r>
            <w:r w:rsidRPr="004332D8">
              <w:rPr>
                <w:rFonts w:ascii="TH SarabunIT๙" w:hAnsi="TH SarabunIT๙" w:cs="TH SarabunIT๙"/>
                <w:sz w:val="32"/>
                <w:szCs w:val="32"/>
                <w:cs/>
              </w:rPr>
              <w:t>เชิดชู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กลุ่ม/ฝ่ายภายใน</w:t>
            </w:r>
            <w:r w:rsidRPr="004332D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ระดับกองหรือเทียบเท่า</w:t>
            </w:r>
          </w:p>
          <w:p w14:paraId="079FF42E" w14:textId="75EA8561" w:rsidR="004332D8" w:rsidRPr="003C0C23" w:rsidRDefault="004332D8" w:rsidP="004332D8">
            <w:pPr>
              <w:spacing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3D5A1C" w:rsidRPr="003C0C23" w14:paraId="392B2E72" w14:textId="77777777" w:rsidTr="00DE2C88">
        <w:tc>
          <w:tcPr>
            <w:tcW w:w="3740" w:type="pct"/>
            <w:gridSpan w:val="5"/>
            <w:shd w:val="clear" w:color="auto" w:fill="CCC0D9" w:themeFill="accent4" w:themeFillTint="66"/>
          </w:tcPr>
          <w:p w14:paraId="7ACFFFD8" w14:textId="4415E7D3" w:rsidR="003D5A1C" w:rsidRPr="006642F3" w:rsidRDefault="003D5A1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642F3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การประเมินระดับที่ ๓ องค์กรคุณธรรมต้นแบบ 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(ข้อ ๑ – ๙)</w:t>
            </w:r>
          </w:p>
          <w:p w14:paraId="18970DAA" w14:textId="77777777" w:rsidR="003D5A1C" w:rsidRPr="006642F3" w:rsidRDefault="003D5A1C" w:rsidP="006D2182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การประเมินกระบวนการ การดำเนินงานตามแผนและพฤติกรรมที่เปลี่ยนแปลง</w:t>
            </w:r>
          </w:p>
        </w:tc>
        <w:tc>
          <w:tcPr>
            <w:tcW w:w="1260" w:type="pct"/>
            <w:shd w:val="clear" w:color="auto" w:fill="CCC0D9" w:themeFill="accent4" w:themeFillTint="66"/>
          </w:tcPr>
          <w:p w14:paraId="27F9E74D" w14:textId="77777777" w:rsidR="003D5A1C" w:rsidRPr="003C0C23" w:rsidRDefault="003D5A1C" w:rsidP="00792E01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611EC" w:rsidRPr="003C0C23" w14:paraId="21B9FA1A" w14:textId="77777777" w:rsidTr="00DE2C88">
        <w:tc>
          <w:tcPr>
            <w:tcW w:w="691" w:type="pct"/>
            <w:shd w:val="clear" w:color="auto" w:fill="auto"/>
          </w:tcPr>
          <w:p w14:paraId="48A18B1A" w14:textId="208B6B29" w:rsidR="003D5A1C" w:rsidRPr="006642F3" w:rsidRDefault="003D5A1C" w:rsidP="00CC25E9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๗) องค์กรมีผลสำเร็จของการดำเนินกิจกรรม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ตามแผนส่งเสริมคุณธรรมที่กำหนดไว้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เพิ่มมากขึ้น และพฤติกรรมของคนในองค์กรเกิดการเปลี่ยนแปลง</w:t>
            </w:r>
          </w:p>
        </w:tc>
        <w:tc>
          <w:tcPr>
            <w:tcW w:w="555" w:type="pct"/>
            <w:shd w:val="clear" w:color="auto" w:fill="auto"/>
          </w:tcPr>
          <w:p w14:paraId="78624D6B" w14:textId="5BBEAED2" w:rsidR="003D5A1C" w:rsidRPr="006642F3" w:rsidRDefault="003D5A1C" w:rsidP="00E4778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- มีผลสำเร็จของการดำเนินกิจกรรม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ตามแผนส่งเสริมคุ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ณธรรมที่กำหนดไว้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 ตั้งแต่ 80.00% </w:t>
            </w:r>
            <w:r w:rsidR="008226FF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ขึ้นไป และเป็นไปตามเป้าหมายของกิจกรรมที่กำหนดไว้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- คนในองค์กรมีพฤติกรรมที่เปลี่ยนแปลงในทางที่ดีขึ้นตามคุณธรรมเป้าหมายที่กำหนด</w:t>
            </w:r>
          </w:p>
        </w:tc>
        <w:tc>
          <w:tcPr>
            <w:tcW w:w="554" w:type="pct"/>
            <w:shd w:val="clear" w:color="auto" w:fill="auto"/>
          </w:tcPr>
          <w:p w14:paraId="6E40EE11" w14:textId="0CD0AFC9" w:rsidR="003D5A1C" w:rsidRPr="006642F3" w:rsidRDefault="003D5A1C" w:rsidP="00E4778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มีผลสำเร็จของการดำเนินกิจกรรม</w:t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br/>
              <w:t>ตามแผนส่งเสริมคุณธรรมที่กำหนดไว้ ตั้งแต่ 70.00 - 79.99% และเป็นไปตามเป้าหมายของกิจกรรมที่กำหนดไว้</w:t>
            </w:r>
          </w:p>
        </w:tc>
        <w:tc>
          <w:tcPr>
            <w:tcW w:w="554" w:type="pct"/>
            <w:shd w:val="clear" w:color="auto" w:fill="auto"/>
          </w:tcPr>
          <w:p w14:paraId="4BF9E71B" w14:textId="6A1B661A" w:rsidR="003D5A1C" w:rsidRPr="003D2005" w:rsidRDefault="003D5A1C" w:rsidP="00E4778A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3D2005">
              <w:rPr>
                <w:rFonts w:ascii="TH SarabunIT๙" w:hAnsi="TH SarabunIT๙" w:cs="TH SarabunIT๙"/>
                <w:sz w:val="28"/>
                <w:cs/>
              </w:rPr>
              <w:t>การดำเ</w:t>
            </w:r>
            <w:r w:rsidR="003D2005">
              <w:rPr>
                <w:rFonts w:ascii="TH SarabunIT๙" w:hAnsi="TH SarabunIT๙" w:cs="TH SarabunIT๙"/>
                <w:sz w:val="28"/>
                <w:cs/>
              </w:rPr>
              <w:t>นินกิจกรรมตามแผนส่งเสริมคุณธรรม</w:t>
            </w:r>
            <w:r w:rsidR="003D2005" w:rsidRPr="003D2005">
              <w:rPr>
                <w:rFonts w:ascii="TH SarabunIT๙" w:hAnsi="TH SarabunIT๙" w:cs="TH SarabunIT๙"/>
                <w:sz w:val="28"/>
                <w:cs/>
              </w:rPr>
              <w:t xml:space="preserve">ที่กำหนดไว้มีผลสำเร็จ น้อยกว่า </w:t>
            </w:r>
            <w:r w:rsidRPr="003D2005">
              <w:rPr>
                <w:rFonts w:ascii="TH SarabunIT๙" w:hAnsi="TH SarabunIT๙" w:cs="TH SarabunIT๙"/>
                <w:sz w:val="28"/>
                <w:cs/>
              </w:rPr>
              <w:t>7๐.</w:t>
            </w:r>
            <w:r w:rsidRPr="003D2005">
              <w:rPr>
                <w:rFonts w:ascii="TH SarabunIT๙" w:hAnsi="TH SarabunIT๙" w:cs="TH SarabunIT๙"/>
                <w:sz w:val="28"/>
              </w:rPr>
              <w:t>00</w:t>
            </w:r>
            <w:r w:rsidRPr="003D2005">
              <w:rPr>
                <w:rFonts w:ascii="TH SarabunIT๙" w:hAnsi="TH SarabunIT๙" w:cs="TH SarabunIT๙"/>
                <w:sz w:val="28"/>
                <w:cs/>
              </w:rPr>
              <w:t>%</w:t>
            </w:r>
          </w:p>
          <w:p w14:paraId="4D23C40F" w14:textId="77777777" w:rsidR="003D5A1C" w:rsidRPr="003C0C23" w:rsidRDefault="003D5A1C" w:rsidP="00E4778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86" w:type="pct"/>
            <w:shd w:val="clear" w:color="auto" w:fill="auto"/>
          </w:tcPr>
          <w:p w14:paraId="702557B3" w14:textId="6F0BE87D" w:rsidR="003D5A1C" w:rsidRPr="00C63E53" w:rsidRDefault="00C63E53" w:rsidP="00795AF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ดำเนินกิจกรรมตามแผนปฏิบัติการ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ส่งเสริมคุณธรรมและป้องกันการทุจริต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Pr="009C481B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D3F4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โดยมีผลสำเร็จของการดำเนินกิจกรรม</w:t>
            </w:r>
            <w:r w:rsidR="00CD3F4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ตามแผนปฏิบัติการฯ </w:t>
            </w:r>
            <w:r w:rsid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ไม่น้อยกว่า </w:t>
            </w:r>
            <w:r w:rsidR="00CD3F43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ร้อยละ 70</w:t>
            </w:r>
            <w:r w:rsidR="00CD3F43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795AF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00 </w:t>
            </w:r>
            <w:r w:rsidR="00795AF8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="00795AF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80.00</w:t>
            </w:r>
            <w:r w:rsidR="00795AF8">
              <w:rPr>
                <w:rFonts w:ascii="TH SarabunIT๙" w:hAnsi="TH SarabunIT๙" w:cs="TH SarabunIT๙"/>
                <w:sz w:val="32"/>
                <w:szCs w:val="32"/>
                <w:cs/>
              </w:rPr>
              <w:t>%</w:t>
            </w:r>
          </w:p>
        </w:tc>
        <w:tc>
          <w:tcPr>
            <w:tcW w:w="1260" w:type="pct"/>
          </w:tcPr>
          <w:p w14:paraId="4F87CBF6" w14:textId="4EEE9D30" w:rsidR="003D5A1C" w:rsidRPr="00D22EE1" w:rsidRDefault="00D22EE1" w:rsidP="00D22EE1">
            <w:pPr>
              <w:spacing w:after="0" w:line="240" w:lineRule="auto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63E53" w:rsidRP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แบบรายงานผลการดำเนินงานตามแผนปฏิบัติการ</w:t>
            </w:r>
            <w:r w:rsidR="00C63E53" w:rsidRPr="00D22EE1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ส่งเสริมคุณธรรมและป้องกันการทุจริต</w:t>
            </w:r>
            <w:r w:rsidR="00C63E53" w:rsidRP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="00C63E53" w:rsidRPr="00D22EE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="00C63E53" w:rsidRPr="00D22EE1">
              <w:rPr>
                <w:rFonts w:ascii="TH SarabunIT๙" w:hAnsi="TH SarabunIT๙" w:cs="TH SarabunIT๙"/>
                <w:sz w:val="32"/>
                <w:szCs w:val="32"/>
              </w:rPr>
              <w:t xml:space="preserve">2565 </w:t>
            </w:r>
            <w:r w:rsidR="00C63E53" w:rsidRP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รอบ 6 เดือน </w:t>
            </w:r>
            <w:r w:rsidRP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FE14CD" w:rsidRP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โดยอิงจากแผนปฏิบัติการส่งเสริมคุณธรรม</w:t>
            </w:r>
            <w:r w:rsidR="00FE14CD" w:rsidRPr="00D22EE1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และป้องกันการทุจริตของ สป.กษ. พ.ศ. 256</w:t>
            </w:r>
            <w:r w:rsidR="00C63E53" w:rsidRPr="00D22EE1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5</w:t>
            </w:r>
          </w:p>
          <w:p w14:paraId="14674660" w14:textId="77777777" w:rsidR="00D22EE1" w:rsidRPr="00D22EE1" w:rsidRDefault="00D22EE1" w:rsidP="00D22EE1"/>
          <w:p w14:paraId="699F5CDA" w14:textId="2C753873" w:rsidR="00C63E53" w:rsidRPr="003D2005" w:rsidRDefault="00C63E53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เอกสารการประเมินพฤติกรรมที่เปลี่ยนแปลง</w:t>
            </w:r>
            <w:r w:rsidR="00D7360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ของบุคลากร จากการเข้าทำกิจกรรม</w:t>
            </w:r>
            <w:r w:rsidR="003D200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โครงการขอตั้งมั่นทำความดีเพื่อ สป.กษ.</w:t>
            </w:r>
          </w:p>
        </w:tc>
      </w:tr>
      <w:tr w:rsidR="009611EC" w:rsidRPr="003C0C23" w14:paraId="1936840E" w14:textId="77777777" w:rsidTr="00DE2C88">
        <w:tc>
          <w:tcPr>
            <w:tcW w:w="691" w:type="pct"/>
            <w:shd w:val="clear" w:color="auto" w:fill="auto"/>
          </w:tcPr>
          <w:p w14:paraId="39C57EB6" w14:textId="02790477" w:rsidR="003D5A1C" w:rsidRPr="006642F3" w:rsidRDefault="003D5A1C" w:rsidP="00EF2CF9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๘) องค์กรมีการจัดกิจกรรม ใน 3 มิติ ได้แก่ การยึดมั่นในหลักธรรมทางศาสนา หลักปรัชญา</w:t>
            </w:r>
            <w:r w:rsidRPr="006642F3">
              <w:rPr>
                <w:rFonts w:ascii="TH SarabunIT๙" w:hAnsi="TH SarabunIT๙" w:cs="TH SarabunIT๙"/>
                <w:spacing w:val="-6"/>
                <w:sz w:val="28"/>
                <w:cs/>
              </w:rPr>
              <w:t xml:space="preserve">ของเศรษฐกิจพอเพียง และวิถีวัฒนธรรม </w:t>
            </w:r>
            <w:r w:rsidRPr="006642F3">
              <w:rPr>
                <w:rFonts w:ascii="TH SarabunIT๙" w:hAnsi="TH SarabunIT๙" w:cs="TH SarabunIT๙"/>
                <w:spacing w:val="-6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>ที่เพิ่มเติมจากแผนส่งเสริมคุณธรรมที่กำหนดไว้</w:t>
            </w:r>
          </w:p>
        </w:tc>
        <w:tc>
          <w:tcPr>
            <w:tcW w:w="555" w:type="pct"/>
            <w:shd w:val="clear" w:color="auto" w:fill="auto"/>
          </w:tcPr>
          <w:p w14:paraId="689AE175" w14:textId="3D458B5A" w:rsidR="003D5A1C" w:rsidRPr="006642F3" w:rsidRDefault="003D5A1C" w:rsidP="00C10849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มีการจัดกิจกรรม </w:t>
            </w:r>
            <w:r w:rsidR="008226FF" w:rsidRPr="006642F3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z w:val="28"/>
                <w:cs/>
              </w:rPr>
              <w:t xml:space="preserve">ครบทั้ง 3 มิติ </w:t>
            </w:r>
          </w:p>
        </w:tc>
        <w:tc>
          <w:tcPr>
            <w:tcW w:w="554" w:type="pct"/>
            <w:shd w:val="clear" w:color="auto" w:fill="auto"/>
          </w:tcPr>
          <w:p w14:paraId="18C84170" w14:textId="00C8BCF6" w:rsidR="003D5A1C" w:rsidRPr="006642F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มีการจัดกิจกรรม จำนวน 2 มิติ</w:t>
            </w:r>
          </w:p>
        </w:tc>
        <w:tc>
          <w:tcPr>
            <w:tcW w:w="554" w:type="pct"/>
            <w:shd w:val="clear" w:color="auto" w:fill="auto"/>
          </w:tcPr>
          <w:p w14:paraId="558329CC" w14:textId="2FFFC61A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มีการจัดกิจกรรม น้อยกว่า 2 มิติ</w:t>
            </w:r>
          </w:p>
        </w:tc>
        <w:tc>
          <w:tcPr>
            <w:tcW w:w="1386" w:type="pct"/>
            <w:shd w:val="clear" w:color="auto" w:fill="auto"/>
          </w:tcPr>
          <w:p w14:paraId="76A36252" w14:textId="4FEFD280" w:rsidR="0064500D" w:rsidRDefault="0064500D" w:rsidP="0064500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6450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ดำเนินการจัดกิจกรรมเกี่ยวกับการ</w:t>
            </w:r>
            <w:r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การยึดมั่นในหลักธรรมทางศาสนา หลักปรัชญาของเศรษฐกิจพอเพียง และวิถีวัฒนธรรม </w:t>
            </w:r>
            <w:r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A453F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ที่เพิ่มเติม</w:t>
            </w:r>
            <w:r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>จาก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แผนปฏิบัติการ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ส่งเสริมคุณธรรมและป้องกันการทุจริต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Pr="009C481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Pr="009C481B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ที่กำหนดไว้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A453F9" w:rsidRPr="00CB2A5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มีการจัดกิจกรรม </w:t>
            </w:r>
            <w:r w:rsidR="00A453F9" w:rsidRPr="00CB2A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อย่างน้อย</w:t>
            </w:r>
            <w:r w:rsidR="00A453F9" w:rsidRPr="00CB2A5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2 มิติ</w:t>
            </w:r>
            <w:r w:rsidR="00A453F9" w:rsidRPr="00CB2A5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B2A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ภายใน</w:t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มีการจัดกิจกรรมทางศาสนา ทำบุญตักบาตรวันปีใหม่ </w:t>
            </w:r>
          </w:p>
          <w:p w14:paraId="74FFCBA3" w14:textId="08797A4B" w:rsidR="0064500D" w:rsidRDefault="0064500D" w:rsidP="0064500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การนำหลักแนวคิดและปรัชญาของเศรษฐกิจพอเพียงภายใน</w:t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ในรูปแบบการออมเงิน การจัดระบบสหกรณ์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การนำหลักแนวคิดและปรัชญาของเศรษฐกิจพอเพียงภายใน</w:t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ในรูปแบบการประหยัด เช่น การใช้พลังงานเท่าที่จำเป็น </w:t>
            </w:r>
            <w:r w:rsidR="00B268F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การนำกระดาษมาใช้ 2 หน้า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การนำหลักแนวคิดและปรัชญาของเศรษฐกิจพอเพียงภายใน</w:t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ในรูปแบบการสร้างสมดุลของทรัพยากรธรรมชาติ เช่น มีการคัดแยกขยะ กระดาษ ขวดพลาสติก</w:t>
            </w:r>
          </w:p>
          <w:p w14:paraId="652DCFC8" w14:textId="5044D8C5" w:rsidR="003D5A1C" w:rsidRDefault="0064500D" w:rsidP="0064500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967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มีวิถีวัฒนธรรมภายใน</w:t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 w:rsidR="00CB2A52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B268F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</w:t>
            </w:r>
            <w:r w:rsidRPr="00967B1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การใส่ชุดผ้าไทย</w:t>
            </w:r>
          </w:p>
          <w:p w14:paraId="23E75539" w14:textId="6F4DF74A" w:rsidR="00795AF8" w:rsidRPr="0064500D" w:rsidRDefault="00795AF8" w:rsidP="0064500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79744" behindDoc="0" locked="0" layoutInCell="1" allowOverlap="1" wp14:anchorId="4ACD7CBF" wp14:editId="178721D4">
                  <wp:simplePos x="0" y="0"/>
                  <wp:positionH relativeFrom="column">
                    <wp:posOffset>635635</wp:posOffset>
                  </wp:positionH>
                  <wp:positionV relativeFrom="paragraph">
                    <wp:posOffset>154940</wp:posOffset>
                  </wp:positionV>
                  <wp:extent cx="1123950" cy="1123950"/>
                  <wp:effectExtent l="0" t="0" r="0" b="0"/>
                  <wp:wrapTopAndBottom/>
                  <wp:docPr id="15" name="รูปภาพ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ตัวอย่างการประเมินองค์กรคุณธรรม ข้อ 8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0" w:type="pct"/>
          </w:tcPr>
          <w:p w14:paraId="10A54D57" w14:textId="4260AA4F" w:rsidR="0064500D" w:rsidRPr="00967B1E" w:rsidRDefault="00EC43FC" w:rsidP="0064500D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รูปถ่าย</w:t>
            </w:r>
            <w:r w:rsidR="001D00B2" w:rsidRPr="003C0C23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การจัดกิจกรรม</w:t>
            </w:r>
            <w:r w:rsidR="0064500D" w:rsidRPr="006450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เกี่ยวกับการ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การยึดมั่นในหลักธรรมทางศาสนา 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 xml:space="preserve">หลักปรัชญาของเศรษฐกิจพอเพียง 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และวิถีวัฒนธรรม ที่เพิ่มเติมจาก</w:t>
            </w:r>
            <w:r w:rsidR="0064500D" w:rsidRPr="0064500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แผนปฏิบัติการ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ส่งเสริมคุณธรรมและป้องกันการทุจริต</w:t>
            </w:r>
            <w:r w:rsidR="0064500D" w:rsidRPr="006450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ระดับกองหรือเทียบเท่า ป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ระจำปีงบประมาณ พ.ศ. 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  <w:r w:rsidR="0064500D" w:rsidRPr="0064500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4500D" w:rsidRPr="0064500D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ที่กำหนดไว้</w:t>
            </w:r>
            <w:r w:rsidR="0064500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</w:p>
          <w:p w14:paraId="7F31166E" w14:textId="2EE4D4FE" w:rsidR="00FE14CD" w:rsidRPr="00967B1E" w:rsidRDefault="00FE14CD" w:rsidP="00967B1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611EC" w:rsidRPr="003C0C23" w14:paraId="7E6F404E" w14:textId="77777777" w:rsidTr="00DE2C88">
        <w:tc>
          <w:tcPr>
            <w:tcW w:w="691" w:type="pct"/>
            <w:shd w:val="clear" w:color="auto" w:fill="auto"/>
          </w:tcPr>
          <w:p w14:paraId="5B74DDEF" w14:textId="5B5B5472" w:rsidR="003D5A1C" w:rsidRPr="006642F3" w:rsidRDefault="003D5A1C" w:rsidP="00DC2B51">
            <w:pPr>
              <w:spacing w:after="0" w:line="240" w:lineRule="auto"/>
              <w:ind w:left="317" w:hanging="317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๙) องค์กรมีองค์ความรู้จากการดำเนินงานองค์กรคุณธรรม เพื่อเผยแพร่ และสามารถเป็นแหล่งเรียนรู้ถ่ายทอดขยายผลไปสู่องค์กรอื่น ๆ ได้</w:t>
            </w:r>
          </w:p>
        </w:tc>
        <w:tc>
          <w:tcPr>
            <w:tcW w:w="555" w:type="pct"/>
            <w:shd w:val="clear" w:color="auto" w:fill="auto"/>
          </w:tcPr>
          <w:p w14:paraId="2DEC3314" w14:textId="6981E582" w:rsidR="003D5A1C" w:rsidRPr="006642F3" w:rsidRDefault="003D5A1C" w:rsidP="00BA0BEB">
            <w:pPr>
              <w:spacing w:after="12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องค์กรมีองค์ความรู้จากการเป็นองค์กร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คุณธรรมต้นแบบที่สามารถให้หน่วยงาน</w:t>
            </w:r>
            <w:r w:rsidR="008226FF"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อื่น ๆ เข้ามาศึกษา</w:t>
            </w:r>
            <w:r w:rsidR="008226FF"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ดูงาน หรือไปเผยแพร่ผลงานให้กับหน่วยงานอื่น ๆ ไม่น้อยกว่า </w:t>
            </w:r>
            <w:r w:rsidR="008226FF"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๕ ครั้งต่อปี</w:t>
            </w:r>
          </w:p>
        </w:tc>
        <w:tc>
          <w:tcPr>
            <w:tcW w:w="554" w:type="pct"/>
            <w:shd w:val="clear" w:color="auto" w:fill="auto"/>
          </w:tcPr>
          <w:p w14:paraId="44693CE8" w14:textId="374E8B89" w:rsidR="003D5A1C" w:rsidRPr="006642F3" w:rsidRDefault="003D5A1C" w:rsidP="00BF3E53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องค์กรมีองค์ความรู้จากการเป็นองค์กร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คุณธรรมต้นแบบที่สามารถให้หน่วยงานอื่น ๆ เข้ามาศึกษาดูงาน หรือไปเผยแพร่ผลงานให้กับหน่วยงานอื่น ๆ ไม่น้อยกว่า </w:t>
            </w:r>
            <w:r w:rsidR="008226FF"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br/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>๓ ครั้งต่อปี</w:t>
            </w:r>
          </w:p>
        </w:tc>
        <w:tc>
          <w:tcPr>
            <w:tcW w:w="554" w:type="pct"/>
            <w:shd w:val="clear" w:color="auto" w:fill="auto"/>
          </w:tcPr>
          <w:p w14:paraId="394512DB" w14:textId="12F5AD11" w:rsidR="003D5A1C" w:rsidRPr="003C0C23" w:rsidRDefault="003D5A1C" w:rsidP="00B34AFA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42F3">
              <w:rPr>
                <w:rFonts w:ascii="TH SarabunIT๙" w:hAnsi="TH SarabunIT๙" w:cs="TH SarabunIT๙"/>
                <w:sz w:val="28"/>
                <w:cs/>
              </w:rPr>
              <w:t>องค์กรไม่ได้ให้</w:t>
            </w:r>
            <w:r w:rsidRPr="006642F3">
              <w:rPr>
                <w:rFonts w:ascii="TH SarabunIT๙" w:hAnsi="TH SarabunIT๙" w:cs="TH SarabunIT๙"/>
                <w:spacing w:val="-8"/>
                <w:sz w:val="28"/>
                <w:cs/>
              </w:rPr>
              <w:t xml:space="preserve">หน่วยงานอื่นเข้ามาศึกษาดูงาน หรือไปเผยแพร่ผลงานให้กับหน่วยงานอื่น ๆ </w:t>
            </w:r>
          </w:p>
        </w:tc>
        <w:tc>
          <w:tcPr>
            <w:tcW w:w="1386" w:type="pct"/>
            <w:shd w:val="clear" w:color="auto" w:fill="auto"/>
          </w:tcPr>
          <w:p w14:paraId="70072345" w14:textId="33112895" w:rsidR="00EC43FC" w:rsidRDefault="002B7BF6" w:rsidP="002B7BF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ดำเนินการเผยแพร่องค์ความรู้/บทเรียน </w:t>
            </w:r>
            <w:r w:rsid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การดำเนินการด้านคุณธรรม </w:t>
            </w:r>
            <w:r w:rsidR="00EC43F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</w:t>
            </w:r>
          </w:p>
          <w:p w14:paraId="29F13314" w14:textId="61936A81" w:rsidR="003D5A1C" w:rsidRPr="003C0C23" w:rsidRDefault="002B7BF6" w:rsidP="002B7BF6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ผ่านสื่อประชาสัมพันธ์ สื่อสังคมออนไลน์ของ</w:t>
            </w:r>
            <w:r w:rsidR="00FD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กองหรือเทียบเท่า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หรือเว็ปไซ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="00FD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ไม่น้อยกว่า 3 ครั้ง</w:t>
            </w:r>
          </w:p>
        </w:tc>
        <w:tc>
          <w:tcPr>
            <w:tcW w:w="1260" w:type="pct"/>
          </w:tcPr>
          <w:p w14:paraId="2C4C9728" w14:textId="70D21D09" w:rsidR="001D00B2" w:rsidRDefault="00466CE8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="009A6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เอกสารการจัดฝึกอบรม/สัมมนา</w:t>
            </w:r>
            <w:r w:rsidR="009A6C4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9A6C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ภาพถ่ายการเผยแพร่องค์ความรู้จา</w:t>
            </w:r>
            <w:r w:rsidR="00D22E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</w:t>
            </w:r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การดำเนินการด้านคุณธรรมผ่าน </w:t>
            </w:r>
            <w:r w:rsid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สื่อประชาสัมพันธ์ สื่อสังคมออนไลน์</w:t>
            </w:r>
            <w:r w:rsid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="00FD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กองหรือเทียบเท่า</w:t>
            </w:r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หรือเว็ปไซ</w:t>
            </w:r>
            <w:proofErr w:type="spellStart"/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ต์</w:t>
            </w:r>
            <w:proofErr w:type="spellEnd"/>
            <w:r w:rsidR="002C6B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</w:t>
            </w:r>
            <w:r w:rsidR="00FD0A2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กองหรือเทียบเท่า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การจัดทำ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infographics </w:t>
            </w:r>
            <w:r w:rsid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ผ่านช่องทาง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Facebook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Website</w:t>
            </w:r>
          </w:p>
          <w:p w14:paraId="5336F559" w14:textId="47B0CE64" w:rsidR="00FF4437" w:rsidRPr="003C0C23" w:rsidRDefault="00FF4437" w:rsidP="001D00B2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การเผยแพร่ให้ความรู้โดยการ</w:t>
            </w:r>
            <w:r w:rsidR="00D22EE1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เป็นวิทยากร</w:t>
            </w:r>
          </w:p>
        </w:tc>
      </w:tr>
    </w:tbl>
    <w:p w14:paraId="3A368C41" w14:textId="77777777" w:rsidR="0039300B" w:rsidRPr="0039300B" w:rsidRDefault="0039300B" w:rsidP="00BE0D98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6"/>
          <w:szCs w:val="6"/>
        </w:rPr>
      </w:pPr>
    </w:p>
    <w:p w14:paraId="6AC3696D" w14:textId="59AF7181" w:rsidR="0039300B" w:rsidRPr="0039300B" w:rsidRDefault="00331CA0" w:rsidP="0039300B">
      <w:pPr>
        <w:spacing w:line="240" w:lineRule="auto"/>
        <w:jc w:val="thaiDistribute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w:drawing>
          <wp:anchor distT="0" distB="0" distL="114300" distR="114300" simplePos="0" relativeHeight="251680768" behindDoc="0" locked="0" layoutInCell="1" allowOverlap="1" wp14:anchorId="26415755" wp14:editId="0F22F9B9">
            <wp:simplePos x="0" y="0"/>
            <wp:positionH relativeFrom="column">
              <wp:posOffset>1217764</wp:posOffset>
            </wp:positionH>
            <wp:positionV relativeFrom="paragraph">
              <wp:posOffset>390525</wp:posOffset>
            </wp:positionV>
            <wp:extent cx="1129030" cy="1129030"/>
            <wp:effectExtent l="0" t="0" r="0" b="0"/>
            <wp:wrapTopAndBottom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ัวอย่างหน่วยงานที่ได้ต้นแบบ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ตัวอย่าง หน่วยงานที่ได้การประเมินองค์กรคุณธรรมระดับ องค์รคุณธรรมต้นแบบ ประจำปีงบประมาณ พ.ศ. 2564</w:t>
      </w:r>
    </w:p>
    <w:p w14:paraId="7D3815CB" w14:textId="77777777" w:rsidR="0039300B" w:rsidRDefault="0039300B" w:rsidP="00FD0A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12ECBE80" w14:textId="3AA23E2D" w:rsidR="000966A9" w:rsidRDefault="00FD0A2E" w:rsidP="00FD0A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FD0A2E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2. </w:t>
      </w: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</w:t>
      </w:r>
      <w:r w:rsidR="003D2005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รายงานข้อมูล</w:t>
      </w:r>
    </w:p>
    <w:p w14:paraId="6864EA58" w14:textId="22E8E197" w:rsidR="00620326" w:rsidRDefault="00331CA0" w:rsidP="00FD0A2E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noProof/>
          <w:color w:val="000000"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06AA24FA" wp14:editId="0901C2D5">
            <wp:simplePos x="0" y="0"/>
            <wp:positionH relativeFrom="column">
              <wp:posOffset>1169725</wp:posOffset>
            </wp:positionH>
            <wp:positionV relativeFrom="paragraph">
              <wp:posOffset>759184</wp:posOffset>
            </wp:positionV>
            <wp:extent cx="1152525" cy="1152525"/>
            <wp:effectExtent l="0" t="0" r="9525" b="9525"/>
            <wp:wrapTopAndBottom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แบบรายงานผลการประเมินองค์กรคุณธรรม ประจำปีงบประมาณ พ.ศ. 2565 สป.กษ.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0A2E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="00620326" w:rsidRPr="00620326">
        <w:rPr>
          <w:rFonts w:ascii="TH SarabunIT๙" w:hAnsi="TH SarabunIT๙" w:cs="TH SarabunIT๙" w:hint="cs"/>
          <w:sz w:val="32"/>
          <w:szCs w:val="32"/>
          <w:cs/>
        </w:rPr>
        <w:t>2.1 ระดับ</w:t>
      </w:r>
      <w:r w:rsidR="00FD0A2E" w:rsidRPr="00620326">
        <w:rPr>
          <w:rFonts w:ascii="TH SarabunIT๙" w:hAnsi="TH SarabunIT๙" w:cs="TH SarabunIT๙" w:hint="cs"/>
          <w:sz w:val="32"/>
          <w:szCs w:val="32"/>
          <w:cs/>
        </w:rPr>
        <w:t>กองหรือเทียบเท่า</w:t>
      </w:r>
      <w:r w:rsidR="00FD0A2E" w:rsidRPr="0062032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620326" w:rsidRPr="00620326">
        <w:rPr>
          <w:rFonts w:ascii="TH SarabunIT๙" w:hAnsi="TH SarabunIT๙" w:cs="TH SarabunIT๙" w:hint="cs"/>
          <w:color w:val="000000"/>
          <w:sz w:val="32"/>
          <w:szCs w:val="32"/>
          <w:cs/>
        </w:rPr>
        <w:t>ดำเนินการ</w:t>
      </w:r>
      <w:r w:rsidR="00FD0A2E" w:rsidRPr="00620326"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ประเมินองค์กรคุณธรรม ตามแบบฟอร์มที่</w:t>
      </w:r>
      <w:r w:rsidR="00620326" w:rsidRPr="0062032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กำหนด </w:t>
      </w:r>
      <w:r w:rsidR="00620326" w:rsidRPr="00620326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620326" w:rsidRPr="00620326">
        <w:rPr>
          <w:rFonts w:ascii="TH SarabunIT๙" w:hAnsi="TH SarabunIT๙" w:cs="TH SarabunIT๙"/>
          <w:sz w:val="32"/>
          <w:szCs w:val="32"/>
          <w:cs/>
        </w:rPr>
        <w:t>สามารถ</w:t>
      </w:r>
      <w:r w:rsidR="00620326" w:rsidRPr="00620326">
        <w:rPr>
          <w:rFonts w:ascii="TH SarabunIT๙" w:hAnsi="TH SarabunIT๙" w:cs="TH SarabunIT๙"/>
          <w:color w:val="000000"/>
          <w:sz w:val="32"/>
          <w:szCs w:val="32"/>
          <w:cs/>
        </w:rPr>
        <w:t>ดาวน์โหลด</w:t>
      </w:r>
      <w:r w:rsidR="00620326" w:rsidRPr="00620326">
        <w:rPr>
          <w:rFonts w:ascii="TH SarabunIT๙" w:hAnsi="TH SarabunIT๙" w:cs="TH SarabunIT๙"/>
          <w:sz w:val="32"/>
          <w:szCs w:val="32"/>
          <w:cs/>
        </w:rPr>
        <w:t>แบบรายงานผลการประเมินองค์กรคุณธรรม</w:t>
      </w:r>
      <w:r w:rsidR="00620326" w:rsidRPr="0062032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D3F43">
        <w:rPr>
          <w:rFonts w:ascii="TH SarabunIT๙" w:hAnsi="TH SarabunIT๙" w:cs="TH SarabunIT๙"/>
          <w:sz w:val="32"/>
          <w:szCs w:val="32"/>
          <w:cs/>
        </w:rPr>
        <w:br/>
      </w:r>
      <w:r w:rsidR="00620326" w:rsidRPr="00620326">
        <w:rPr>
          <w:rFonts w:ascii="TH SarabunIT๙" w:hAnsi="TH SarabunIT๙" w:cs="TH SarabunIT๙" w:hint="cs"/>
          <w:sz w:val="32"/>
          <w:szCs w:val="32"/>
          <w:cs/>
        </w:rPr>
        <w:t xml:space="preserve">ได้ทาง 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www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  <w:cs/>
        </w:rPr>
        <w:t>.</w:t>
      </w:r>
      <w:proofErr w:type="spellStart"/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moac</w:t>
      </w:r>
      <w:proofErr w:type="spellEnd"/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  <w:cs/>
        </w:rPr>
        <w:t>.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go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  <w:cs/>
        </w:rPr>
        <w:t>.</w:t>
      </w:r>
      <w:proofErr w:type="spellStart"/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th</w:t>
      </w:r>
      <w:proofErr w:type="spellEnd"/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  <w:cs/>
        </w:rPr>
        <w:t>/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anticorruption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  <w:cs/>
        </w:rPr>
        <w:t>-</w:t>
      </w:r>
      <w:r w:rsidR="00620326" w:rsidRPr="003634DD">
        <w:rPr>
          <w:rStyle w:val="ae"/>
          <w:rFonts w:ascii="TH SarabunIT๙" w:hAnsi="TH SarabunIT๙" w:cs="TH SarabunIT๙"/>
          <w:color w:val="000000"/>
          <w:spacing w:val="-8"/>
          <w:sz w:val="32"/>
          <w:szCs w:val="32"/>
          <w:u w:color="FFFFFF"/>
          <w:shd w:val="clear" w:color="auto" w:fill="FFFFFF"/>
        </w:rPr>
        <w:t>home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หัวข้อผลการดำเนินงาน “แบบรายงานผลการประเมินองค์กรคุณธรรม ประจำปีงบประมาณ พ.ศ. 256</w:t>
      </w:r>
      <w:r w:rsidR="00620326" w:rsidRPr="003634DD">
        <w:rPr>
          <w:rFonts w:ascii="TH SarabunIT๙" w:hAnsi="TH SarabunIT๙" w:cs="TH SarabunIT๙" w:hint="cs"/>
          <w:spacing w:val="-8"/>
          <w:sz w:val="32"/>
          <w:szCs w:val="32"/>
          <w:cs/>
        </w:rPr>
        <w:t>5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สป.กษ.”</w:t>
      </w:r>
      <w:r w:rsidR="00620326" w:rsidRPr="003634DD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 xml:space="preserve"> หรือ</w:t>
      </w:r>
      <w:r w:rsidR="00620326" w:rsidRPr="003634DD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สแกน 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</w:rPr>
        <w:t>QR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  <w:cs/>
        </w:rPr>
        <w:t>-</w:t>
      </w:r>
      <w:r w:rsidR="00620326" w:rsidRPr="003634DD">
        <w:rPr>
          <w:rFonts w:ascii="TH SarabunIT๙" w:hAnsi="TH SarabunIT๙" w:cs="TH SarabunIT๙"/>
          <w:spacing w:val="-8"/>
          <w:sz w:val="32"/>
          <w:szCs w:val="32"/>
        </w:rPr>
        <w:t>code</w:t>
      </w:r>
      <w:r w:rsidR="00620326" w:rsidRPr="0062032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634DD">
        <w:rPr>
          <w:rFonts w:ascii="TH SarabunIT๙" w:hAnsi="TH SarabunIT๙" w:cs="TH SarabunIT๙"/>
          <w:sz w:val="32"/>
          <w:szCs w:val="32"/>
          <w:cs/>
        </w:rPr>
        <w:br/>
      </w:r>
      <w:r w:rsidR="00620326" w:rsidRPr="00620326">
        <w:rPr>
          <w:rFonts w:ascii="TH SarabunIT๙" w:hAnsi="TH SarabunIT๙" w:cs="TH SarabunIT๙"/>
          <w:sz w:val="32"/>
          <w:szCs w:val="32"/>
          <w:cs/>
        </w:rPr>
        <w:t>ตามเอกสาร</w:t>
      </w:r>
      <w:r w:rsidR="00620326" w:rsidRPr="00620326">
        <w:rPr>
          <w:rFonts w:ascii="TH SarabunIT๙" w:hAnsi="TH SarabunIT๙" w:cs="TH SarabunIT๙" w:hint="cs"/>
          <w:color w:val="000000"/>
          <w:sz w:val="32"/>
          <w:szCs w:val="32"/>
          <w:cs/>
        </w:rPr>
        <w:t>นี้</w:t>
      </w:r>
    </w:p>
    <w:p w14:paraId="6329C806" w14:textId="4507CA48" w:rsidR="00620326" w:rsidRPr="004274B6" w:rsidRDefault="00620326" w:rsidP="004274B6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>2.2 จัดทำรายงานการประเมินองค์กรคุณธรรม</w:t>
      </w:r>
      <w:r w:rsidRPr="004274B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4274B6">
        <w:rPr>
          <w:rFonts w:ascii="TH SarabunIT๙" w:hAnsi="TH SarabunIT๙" w:cs="TH SarabunIT๙"/>
          <w:sz w:val="32"/>
          <w:szCs w:val="32"/>
          <w:cs/>
        </w:rPr>
        <w:t>ประจำปีงบประมาณ พ.ศ. 256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4274B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ประกอบด้วย</w:t>
      </w:r>
    </w:p>
    <w:p w14:paraId="4CF59250" w14:textId="15A4E6DD" w:rsidR="00620326" w:rsidRPr="004274B6" w:rsidRDefault="00620326" w:rsidP="004274B6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ส่วนที่ 1 </w:t>
      </w:r>
      <w:r w:rsidRPr="004274B6">
        <w:rPr>
          <w:rFonts w:ascii="TH SarabunIT๙" w:hAnsi="TH SarabunIT๙" w:cs="TH SarabunIT๙"/>
          <w:sz w:val="32"/>
          <w:szCs w:val="32"/>
          <w:cs/>
        </w:rPr>
        <w:t>แบบรายงานผลการประเมินองค์กรคุณธรรม ประจำปีงบประมาณ พ.ศ. 256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 สป.กษ.</w:t>
      </w:r>
    </w:p>
    <w:p w14:paraId="62ACE961" w14:textId="6A8C4A67" w:rsidR="00F85F7C" w:rsidRPr="004274B6" w:rsidRDefault="00F85F7C" w:rsidP="004274B6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23A7BE31" wp14:editId="1A9714DA">
            <wp:simplePos x="0" y="0"/>
            <wp:positionH relativeFrom="column">
              <wp:posOffset>1243330</wp:posOffset>
            </wp:positionH>
            <wp:positionV relativeFrom="paragraph">
              <wp:posOffset>293370</wp:posOffset>
            </wp:positionV>
            <wp:extent cx="1133475" cy="1133475"/>
            <wp:effectExtent l="0" t="0" r="9525" b="9525"/>
            <wp:wrapTopAndBottom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แบบฟอร์มการตรวจสอบเอกสารหลักฐานประกอบการประเมินองค์กรคุณธรรม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0326"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ส่วนที่ 2 </w:t>
      </w:r>
      <w:r w:rsidR="00620326" w:rsidRPr="004274B6">
        <w:rPr>
          <w:rFonts w:ascii="TH SarabunIT๙" w:hAnsi="TH SarabunIT๙" w:cs="TH SarabunIT๙"/>
          <w:color w:val="000000"/>
          <w:sz w:val="32"/>
          <w:szCs w:val="32"/>
          <w:cs/>
        </w:rPr>
        <w:t>แบบฟอร์มการตรวจสอบเอกสารหลักฐานประกอบการประเมินองค์กรคุณธรรม</w:t>
      </w:r>
      <w:r w:rsidR="00CD3F4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(ตามข้อ 2.1)</w:t>
      </w:r>
    </w:p>
    <w:p w14:paraId="2F97CBE3" w14:textId="27B1E043" w:rsidR="00620326" w:rsidRPr="004274B6" w:rsidRDefault="00CD3F43" w:rsidP="00CD3F43">
      <w:pPr>
        <w:tabs>
          <w:tab w:val="left" w:pos="1170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</w:t>
      </w:r>
      <w:r w:rsidR="00620326"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ส่วนที่ 3 </w:t>
      </w:r>
      <w:r w:rsidR="00620326" w:rsidRPr="004274B6">
        <w:rPr>
          <w:rFonts w:ascii="TH SarabunIT๙" w:hAnsi="TH SarabunIT๙" w:cs="TH SarabunIT๙"/>
          <w:color w:val="000000"/>
          <w:sz w:val="32"/>
          <w:szCs w:val="32"/>
          <w:cs/>
        </w:rPr>
        <w:t>หลักฐานประกอบการประเมินองค์กรคุณธรรม</w:t>
      </w:r>
      <w:r w:rsidR="00620326"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โดยเรียงเอกสาร ดังนี้</w:t>
      </w:r>
    </w:p>
    <w:p w14:paraId="73B3C681" w14:textId="77777777" w:rsidR="00620326" w:rsidRPr="004274B6" w:rsidRDefault="00620326" w:rsidP="004274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     </w:t>
      </w:r>
      <w:r w:rsidRPr="004274B6">
        <w:rPr>
          <w:rFonts w:ascii="TH SarabunIT๙" w:hAnsi="TH SarabunIT๙" w:cs="TH SarabunIT๙"/>
          <w:color w:val="000000"/>
          <w:sz w:val="32"/>
          <w:szCs w:val="32"/>
        </w:rPr>
        <w:t>1</w:t>
      </w:r>
      <w:r w:rsidRPr="004274B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ประกาศเจตนารมณ์</w:t>
      </w:r>
    </w:p>
    <w:p w14:paraId="49675326" w14:textId="33534E3E" w:rsidR="00620326" w:rsidRPr="004274B6" w:rsidRDefault="00620326" w:rsidP="004274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74B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4274B6" w:rsidRPr="004274B6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Pr="004274B6">
        <w:rPr>
          <w:rFonts w:ascii="TH SarabunIT๙" w:hAnsi="TH SarabunIT๙" w:cs="TH SarabunIT๙"/>
          <w:sz w:val="32"/>
          <w:szCs w:val="32"/>
        </w:rPr>
        <w:t>2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pacing w:val="-6"/>
          <w:sz w:val="32"/>
          <w:szCs w:val="32"/>
          <w:cs/>
        </w:rPr>
        <w:t>รายชื่อผู้เข้าประชุม/ผู้เข้าร่วม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ประกาศเจตนารมณ์</w:t>
      </w:r>
    </w:p>
    <w:p w14:paraId="09C43B31" w14:textId="616EBDA0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74B6">
        <w:rPr>
          <w:rFonts w:ascii="TH SarabunIT๙" w:hAnsi="TH SarabunIT๙" w:cs="TH SarabunIT๙"/>
          <w:sz w:val="32"/>
          <w:szCs w:val="32"/>
        </w:rPr>
        <w:t xml:space="preserve">                            3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 xml:space="preserve">แผนปฏิบัติการส่งเสริมคุณธรรมและป้องกันการทุจริต ระดับกองหรือเทียบเท่า </w:t>
      </w:r>
      <w:r w:rsidRPr="004274B6">
        <w:rPr>
          <w:rFonts w:ascii="TH SarabunIT๙" w:hAnsi="TH SarabunIT๙" w:cs="TH SarabunIT๙" w:hint="cs"/>
          <w:spacing w:val="-6"/>
          <w:sz w:val="32"/>
          <w:szCs w:val="32"/>
          <w:cs/>
        </w:rPr>
        <w:t>ประจำปีงบประมาณ พ.ศ. 2565</w:t>
      </w:r>
    </w:p>
    <w:p w14:paraId="706D8D12" w14:textId="7AE815B3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4274B6">
        <w:rPr>
          <w:rFonts w:ascii="TH SarabunIT๙" w:hAnsi="TH SarabunIT๙" w:cs="TH SarabunIT๙"/>
          <w:sz w:val="32"/>
          <w:szCs w:val="32"/>
        </w:rPr>
        <w:t xml:space="preserve">                            4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คำสั่งแต่งตั้งคณะทำงานจัดทำแผนปฏิบัติการส่งเสริมคุณธรรมและป้องกันการทุจริต ระดับกองหรือเทียบเท่า</w:t>
      </w:r>
    </w:p>
    <w:p w14:paraId="58EFCF9C" w14:textId="32AFC2DF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4274B6">
        <w:rPr>
          <w:rFonts w:ascii="TH SarabunIT๙" w:hAnsi="TH SarabunIT๙" w:cs="TH SarabunIT๙"/>
          <w:sz w:val="32"/>
          <w:szCs w:val="32"/>
        </w:rPr>
        <w:t xml:space="preserve">                            5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pacing w:val="-12"/>
          <w:sz w:val="32"/>
          <w:szCs w:val="32"/>
          <w:cs/>
        </w:rPr>
        <w:t>แบบรายงานผลการดำเนินงานตามแผนปฏิบัติการส่งเสริมคุณธรรมและป้องกันการทุจริต ระดับกองหรือเทียบเท่า ประจำปีงบประมาณ พ.ศ.2565 (รอบ 6 เดือนแรก)</w:t>
      </w:r>
    </w:p>
    <w:p w14:paraId="0AA00C9E" w14:textId="23F40804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74B6">
        <w:rPr>
          <w:rFonts w:ascii="TH SarabunIT๙" w:hAnsi="TH SarabunIT๙" w:cs="TH SarabunIT๙"/>
          <w:spacing w:val="-14"/>
          <w:sz w:val="32"/>
          <w:szCs w:val="32"/>
        </w:rPr>
        <w:t xml:space="preserve">                                   6</w:t>
      </w:r>
      <w:r w:rsidRPr="004274B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pacing w:val="-14"/>
          <w:sz w:val="32"/>
          <w:szCs w:val="32"/>
          <w:cs/>
        </w:rPr>
        <w:t>รายงานการประชุมเพื่อทบทวนแผนปฏิบัติการส่งเสริมคุณธรรมและป้องกันการทุจริต ระดับกองหรือเทียบเท่า ที่จะดำเนินการในปีงบประมาณ พ.ศ. 2565 รอบครึ่งปีหลัง</w:t>
      </w:r>
    </w:p>
    <w:p w14:paraId="1BD3B20A" w14:textId="67FC3A41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4274B6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                       7</w:t>
      </w:r>
      <w:r w:rsidRPr="004274B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เอกสารการประกาศยกย่องเชิดชูบุคลากร หรือภายในระดับกองหรือเทียบเท่า</w:t>
      </w:r>
    </w:p>
    <w:p w14:paraId="5253AFE5" w14:textId="74873126" w:rsid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4274B6">
        <w:rPr>
          <w:rFonts w:ascii="TH SarabunIT๙" w:hAnsi="TH SarabunIT๙" w:cs="TH SarabunIT๙"/>
          <w:spacing w:val="-14"/>
          <w:sz w:val="32"/>
          <w:szCs w:val="32"/>
        </w:rPr>
        <w:t xml:space="preserve">                                   8</w:t>
      </w:r>
      <w:r w:rsidRPr="004274B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เอกสารการประกาศยกย่องเชิดชูหน่วยงาน</w:t>
      </w:r>
      <w:r w:rsidRPr="004274B6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4274B6">
        <w:rPr>
          <w:rFonts w:ascii="TH SarabunIT๙" w:hAnsi="TH SarabunIT๙" w:cs="TH SarabunIT๙" w:hint="cs"/>
          <w:sz w:val="32"/>
          <w:szCs w:val="32"/>
          <w:cs/>
        </w:rPr>
        <w:t>กลุ่ม/ฝ่ายภายใน</w:t>
      </w:r>
      <w:r w:rsidRPr="004274B6">
        <w:rPr>
          <w:rFonts w:ascii="TH SarabunIT๙" w:hAnsi="TH SarabunIT๙" w:cs="TH SarabunIT๙"/>
          <w:sz w:val="32"/>
          <w:szCs w:val="32"/>
          <w:cs/>
        </w:rPr>
        <w:t>)</w:t>
      </w:r>
    </w:p>
    <w:p w14:paraId="01756EE7" w14:textId="6C31733B" w:rsid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</w:rPr>
        <w:t xml:space="preserve">                                   9</w:t>
      </w: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24"/>
          <w:szCs w:val="32"/>
          <w:cs/>
        </w:rPr>
        <w:t>แบบรายงานผลการดำเนินงานตามแผนปฏิบัติการส่งเสริมคุณธรรมและป้องกันการทุจริต ระดับกองหรือเทียบเท่า ประจำปีงบประมาณ พ.ศ. 2565</w:t>
      </w:r>
    </w:p>
    <w:p w14:paraId="401E82D6" w14:textId="2D47EA79" w:rsid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</w:rPr>
        <w:t xml:space="preserve">                                   10</w:t>
      </w: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24"/>
          <w:szCs w:val="32"/>
          <w:cs/>
        </w:rPr>
        <w:t>เอกสารการประเมินพฤติกรรมที่เปลี่ยนแปลงของบุคลากร จากการเข้าทำกิจกรรมโครงการตั้งปณิธานความดีของบุคลากร สป.กษ.</w:t>
      </w:r>
    </w:p>
    <w:p w14:paraId="3AFAE871" w14:textId="1375DD6D" w:rsidR="004274B6" w:rsidRPr="004274B6" w:rsidRDefault="004274B6" w:rsidP="004274B6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/>
          <w:spacing w:val="-14"/>
          <w:sz w:val="32"/>
          <w:szCs w:val="32"/>
        </w:rPr>
        <w:t xml:space="preserve">                           11</w:t>
      </w:r>
      <w:r>
        <w:rPr>
          <w:rFonts w:ascii="TH SarabunIT๙" w:hAnsi="TH SarabunIT๙" w:cs="TH SarabunIT๙"/>
          <w:spacing w:val="-14"/>
          <w:sz w:val="32"/>
          <w:szCs w:val="32"/>
          <w:cs/>
        </w:rPr>
        <w:t>)</w:t>
      </w:r>
      <w:r w:rsidR="004A748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="004A7480">
        <w:rPr>
          <w:rFonts w:ascii="TH SarabunIT๙" w:hAnsi="TH SarabunIT๙" w:cs="TH SarabunIT๙" w:hint="cs"/>
          <w:sz w:val="24"/>
          <w:szCs w:val="32"/>
          <w:cs/>
        </w:rPr>
        <w:t>รูปถ่ายการจัดกิจกรรมเกี่ยวกับการยึดมั่นในหลักธรรมทางศาสนา หลักปรัชญาของเศรษฐกิจพอเพียง และวิถีวัฒนธรรมที่เพิ่มเติมจากแผนปฏิบัติการส่งเสริมคุณธรรมและป้องกันการทุจริต ระดับกอง</w:t>
      </w:r>
      <w:r w:rsidR="004A7480" w:rsidRPr="00C60FB3">
        <w:rPr>
          <w:rFonts w:ascii="TH SarabunIT๙" w:hAnsi="TH SarabunIT๙" w:cs="TH SarabunIT๙" w:hint="cs"/>
          <w:spacing w:val="-16"/>
          <w:sz w:val="24"/>
          <w:szCs w:val="32"/>
          <w:cs/>
        </w:rPr>
        <w:t>หรือเทียบเท่า ประจำป</w:t>
      </w:r>
      <w:r w:rsidR="004A7480">
        <w:rPr>
          <w:rFonts w:ascii="TH SarabunIT๙" w:hAnsi="TH SarabunIT๙" w:cs="TH SarabunIT๙" w:hint="cs"/>
          <w:spacing w:val="-16"/>
          <w:sz w:val="24"/>
          <w:szCs w:val="32"/>
          <w:cs/>
        </w:rPr>
        <w:t>ี</w:t>
      </w:r>
      <w:r w:rsidR="004A7480" w:rsidRPr="00C60FB3">
        <w:rPr>
          <w:rFonts w:ascii="TH SarabunIT๙" w:hAnsi="TH SarabunIT๙" w:cs="TH SarabunIT๙" w:hint="cs"/>
          <w:spacing w:val="-16"/>
          <w:sz w:val="24"/>
          <w:szCs w:val="32"/>
          <w:cs/>
        </w:rPr>
        <w:t>งบประมาณ</w:t>
      </w:r>
      <w:r w:rsidR="004A7480">
        <w:rPr>
          <w:rFonts w:ascii="TH SarabunIT๙" w:hAnsi="TH SarabunIT๙" w:cs="TH SarabunIT๙" w:hint="cs"/>
          <w:sz w:val="24"/>
          <w:szCs w:val="32"/>
          <w:cs/>
        </w:rPr>
        <w:t xml:space="preserve"> พ.ศ. 2565 ที่กำหนดไว้</w:t>
      </w:r>
    </w:p>
    <w:p w14:paraId="347624BA" w14:textId="6B29739D" w:rsidR="009716D4" w:rsidRPr="00FF636B" w:rsidRDefault="004274B6" w:rsidP="00CB2A5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                     </w:t>
      </w:r>
      <w:r w:rsidR="009716D4">
        <w:rPr>
          <w:rFonts w:ascii="TH SarabunIT๙" w:hAnsi="TH SarabunIT๙" w:cs="TH SarabunIT๙"/>
          <w:spacing w:val="-14"/>
          <w:sz w:val="32"/>
          <w:szCs w:val="32"/>
        </w:rPr>
        <w:t xml:space="preserve">           12</w:t>
      </w:r>
      <w:r w:rsidR="009716D4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) </w:t>
      </w:r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>เอกสารการจัดฝึกอบรม/สัมมนา</w:t>
      </w:r>
      <w:r w:rsidR="009716D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16D4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>ภาพถ่ายการเผยแพร่องค์ความรู้จากการดำเนินการด้านคุณธรรมผ่านสื่อประชาสัมพันธ์ สื่อสังคมออนไลน์</w:t>
      </w:r>
      <w:r w:rsidR="00CB2A52">
        <w:rPr>
          <w:rFonts w:ascii="TH SarabunIT๙" w:hAnsi="TH SarabunIT๙" w:cs="TH SarabunIT๙"/>
          <w:sz w:val="32"/>
          <w:szCs w:val="32"/>
          <w:cs/>
        </w:rPr>
        <w:br/>
      </w:r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>ของกอง หรือเทียบเท่า หรือเว็ปไซ</w:t>
      </w:r>
      <w:proofErr w:type="spellStart"/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>ต์</w:t>
      </w:r>
      <w:proofErr w:type="spellEnd"/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 xml:space="preserve">ของกองหรือเทียบเท่า การจัดทำ </w:t>
      </w:r>
      <w:r w:rsidR="009716D4" w:rsidRPr="00FF636B">
        <w:rPr>
          <w:rFonts w:ascii="TH SarabunIT๙" w:hAnsi="TH SarabunIT๙" w:cs="TH SarabunIT๙"/>
          <w:sz w:val="32"/>
          <w:szCs w:val="32"/>
        </w:rPr>
        <w:t>Infographics</w:t>
      </w:r>
      <w:r w:rsidR="009716D4" w:rsidRPr="00FF636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 xml:space="preserve">ผ่านช่องทาง </w:t>
      </w:r>
      <w:r w:rsidR="009716D4" w:rsidRPr="00FF636B">
        <w:rPr>
          <w:rFonts w:ascii="TH SarabunIT๙" w:hAnsi="TH SarabunIT๙" w:cs="TH SarabunIT๙"/>
          <w:sz w:val="32"/>
          <w:szCs w:val="32"/>
        </w:rPr>
        <w:t>Facebook</w:t>
      </w:r>
      <w:r w:rsidR="009716D4" w:rsidRPr="00FF636B">
        <w:rPr>
          <w:rFonts w:ascii="TH SarabunIT๙" w:hAnsi="TH SarabunIT๙" w:cs="TH SarabunIT๙"/>
          <w:sz w:val="32"/>
          <w:szCs w:val="32"/>
          <w:cs/>
        </w:rPr>
        <w:t>/</w:t>
      </w:r>
      <w:r w:rsidR="009716D4" w:rsidRPr="00FF636B">
        <w:rPr>
          <w:rFonts w:ascii="TH SarabunIT๙" w:hAnsi="TH SarabunIT๙" w:cs="TH SarabunIT๙"/>
          <w:sz w:val="32"/>
          <w:szCs w:val="32"/>
        </w:rPr>
        <w:t>Website</w:t>
      </w:r>
      <w:r w:rsidR="009716D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716D4">
        <w:rPr>
          <w:rFonts w:ascii="TH SarabunIT๙" w:hAnsi="TH SarabunIT๙" w:cs="TH SarabunIT๙" w:hint="cs"/>
          <w:sz w:val="32"/>
          <w:szCs w:val="32"/>
          <w:cs/>
        </w:rPr>
        <w:t>หรือ</w:t>
      </w:r>
      <w:r w:rsidR="009716D4" w:rsidRPr="00FF636B">
        <w:rPr>
          <w:rFonts w:ascii="TH SarabunIT๙" w:hAnsi="TH SarabunIT๙" w:cs="TH SarabunIT๙" w:hint="cs"/>
          <w:sz w:val="32"/>
          <w:szCs w:val="32"/>
          <w:cs/>
        </w:rPr>
        <w:t>หนังสือเชิญเป็นวิทยากร</w:t>
      </w:r>
    </w:p>
    <w:p w14:paraId="2B7ED6EE" w14:textId="196D4F38" w:rsidR="004274B6" w:rsidRDefault="009716D4" w:rsidP="009716D4">
      <w:pPr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/>
          <w:spacing w:val="-14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2.3 </w:t>
      </w:r>
      <w:r w:rsidRPr="00CD3F43">
        <w:rPr>
          <w:rFonts w:ascii="TH SarabunIT๙" w:hAnsi="TH SarabunIT๙" w:cs="TH SarabunIT๙" w:hint="cs"/>
          <w:sz w:val="32"/>
          <w:szCs w:val="32"/>
          <w:cs/>
        </w:rPr>
        <w:t>กำหนดการจัดส่ง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</w:p>
    <w:p w14:paraId="505BF19A" w14:textId="7C3CD89A" w:rsidR="009716D4" w:rsidRPr="004E59B4" w:rsidRDefault="009716D4" w:rsidP="009716D4">
      <w:pPr>
        <w:spacing w:before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                   จัดส่งแบบประเมินองค์กรคุณธรรม </w:t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และเอกสารหลักฐานประกอบการประเมินฯ ในรูปแบบไฟล์ </w:t>
      </w:r>
      <w:r w:rsidRPr="004274B6">
        <w:rPr>
          <w:rFonts w:ascii="TH SarabunIT๙" w:hAnsi="TH SarabunIT๙" w:cs="TH SarabunIT๙"/>
          <w:b/>
          <w:bCs/>
          <w:color w:val="000000"/>
          <w:sz w:val="32"/>
          <w:szCs w:val="32"/>
        </w:rPr>
        <w:t>PDF</w:t>
      </w:r>
      <w:r w:rsidRPr="004274B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>โดยรวมข้อมูลเข้าด้วยกันเป็น 1 ไฟล์</w:t>
      </w: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="00464931">
        <w:rPr>
          <w:rFonts w:ascii="TH SarabunIT๙" w:hAnsi="TH SarabunIT๙" w:cs="TH SarabunIT๙" w:hint="cs"/>
          <w:color w:val="000000"/>
          <w:sz w:val="32"/>
          <w:szCs w:val="32"/>
          <w:cs/>
        </w:rPr>
        <w:t>จัดส่ง</w:t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>ประมาณช่วง</w:t>
      </w:r>
      <w:r w:rsidR="00464931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4274B6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เดือนพฤษภาคม 2565</w:t>
      </w:r>
      <w:r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0F7F19">
        <w:rPr>
          <w:rFonts w:ascii="TH SarabunIT๙" w:hAnsi="TH SarabunIT๙" w:cs="TH SarabunIT๙" w:hint="cs"/>
          <w:color w:val="000000"/>
          <w:sz w:val="32"/>
          <w:szCs w:val="32"/>
          <w:cs/>
        </w:rPr>
        <w:t>ส่ง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ให้ ศปท. </w:t>
      </w:r>
      <w:r w:rsidRPr="000F7F19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ทาง </w:t>
      </w:r>
      <w:r w:rsidRPr="000F7F19">
        <w:rPr>
          <w:rFonts w:ascii="TH SarabunIT๙" w:hAnsi="TH SarabunIT๙" w:cs="TH SarabunIT๙"/>
          <w:color w:val="000000"/>
          <w:sz w:val="32"/>
          <w:szCs w:val="32"/>
        </w:rPr>
        <w:t xml:space="preserve">e </w:t>
      </w:r>
      <w:r w:rsidRPr="000F7F1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– </w:t>
      </w:r>
      <w:r w:rsidRPr="000F7F19">
        <w:rPr>
          <w:rFonts w:ascii="TH SarabunIT๙" w:hAnsi="TH SarabunIT๙" w:cs="TH SarabunIT๙"/>
          <w:color w:val="000000"/>
          <w:sz w:val="32"/>
          <w:szCs w:val="32"/>
        </w:rPr>
        <w:t xml:space="preserve">mail </w:t>
      </w:r>
      <w:r w:rsidRPr="000F7F1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: </w:t>
      </w:r>
      <w:hyperlink r:id="rId15" w:history="1">
        <w:r w:rsidRPr="00CD3F43">
          <w:rPr>
            <w:rStyle w:val="ae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anticor</w:t>
        </w:r>
        <w:r w:rsidRPr="00CD3F43">
          <w:rPr>
            <w:rStyle w:val="ae"/>
            <w:rFonts w:ascii="TH SarabunIT๙" w:hAnsi="TH SarabunIT๙" w:cs="TH SarabunIT๙"/>
            <w:color w:val="000000" w:themeColor="text1"/>
            <w:sz w:val="32"/>
            <w:szCs w:val="32"/>
            <w:u w:val="none"/>
            <w:cs/>
          </w:rPr>
          <w:t>.</w:t>
        </w:r>
        <w:r w:rsidRPr="00CD3F43">
          <w:rPr>
            <w:rStyle w:val="ae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moac@outlook</w:t>
        </w:r>
        <w:r w:rsidRPr="00CD3F43">
          <w:rPr>
            <w:rStyle w:val="ae"/>
            <w:rFonts w:ascii="TH SarabunIT๙" w:hAnsi="TH SarabunIT๙" w:cs="TH SarabunIT๙"/>
            <w:color w:val="000000" w:themeColor="text1"/>
            <w:sz w:val="32"/>
            <w:szCs w:val="32"/>
            <w:u w:val="none"/>
            <w:cs/>
          </w:rPr>
          <w:t>.</w:t>
        </w:r>
        <w:r w:rsidRPr="00CD3F43">
          <w:rPr>
            <w:rStyle w:val="ae"/>
            <w:rFonts w:ascii="TH SarabunIT๙" w:hAnsi="TH SarabunIT๙" w:cs="TH SarabunIT๙"/>
            <w:color w:val="000000" w:themeColor="text1"/>
            <w:sz w:val="32"/>
            <w:szCs w:val="32"/>
            <w:u w:val="none"/>
          </w:rPr>
          <w:t>com</w:t>
        </w:r>
      </w:hyperlink>
      <w:r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หากมีข้อสงสัย</w:t>
      </w:r>
      <w:r w:rsidRPr="00746BD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สามารถสอบถามข้อมูลเกี่ยวกับการประเมินองค์กรคุณธรรมเพิ่มเติม </w:t>
      </w:r>
      <w:r w:rsidR="00CB2A52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746BD1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ได้ที่ </w:t>
      </w:r>
      <w:r w:rsidRPr="00746BD1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นางสาว</w:t>
      </w:r>
      <w:r w:rsidRPr="000841BD">
        <w:rPr>
          <w:rFonts w:ascii="TH SarabunIT๙" w:hAnsi="TH SarabunIT๙" w:cs="TH SarabunIT๙" w:hint="cs"/>
          <w:color w:val="000000"/>
          <w:spacing w:val="-8"/>
          <w:sz w:val="32"/>
          <w:szCs w:val="32"/>
          <w:cs/>
        </w:rPr>
        <w:t>เกศกนก ผ่องสุขใจ ตำแหน่ง เจ้าหน้าที่วิเคราะห์นโยบายและแผน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หมายเลขโทรศัพท์ 096 269 3698</w:t>
      </w:r>
    </w:p>
    <w:p w14:paraId="2054EB89" w14:textId="03672189" w:rsidR="00464931" w:rsidRDefault="00464931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267E3ED7" w14:textId="543D8F2D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58AA9FB7" w14:textId="24BE1EAD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2CAB9B9B" w14:textId="4E7D4B18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37B6C3FE" w14:textId="7989ACCE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31B74A41" w14:textId="5FA87D59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5DDDA216" w14:textId="77777777" w:rsidR="00CD3F43" w:rsidRDefault="00CD3F43" w:rsidP="000D3195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4EFE0CE3" w14:textId="0976856A" w:rsidR="000D3195" w:rsidRPr="00CD3F43" w:rsidRDefault="000D3195" w:rsidP="001D08E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</w:pPr>
      <w:r w:rsidRPr="00CD3F4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ตัวอย่าง</w:t>
      </w:r>
      <w:r w:rsidR="00464931" w:rsidRPr="00CD3F43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การรายงาน</w:t>
      </w:r>
      <w:r w:rsidR="00464931" w:rsidRPr="00CD3F43">
        <w:rPr>
          <w:b/>
          <w:bCs/>
          <w:noProof/>
        </w:rPr>
        <w:drawing>
          <wp:anchor distT="0" distB="0" distL="114300" distR="114300" simplePos="0" relativeHeight="251686912" behindDoc="0" locked="0" layoutInCell="1" allowOverlap="1" wp14:anchorId="4B0E69C2" wp14:editId="716EC4E9">
            <wp:simplePos x="0" y="0"/>
            <wp:positionH relativeFrom="page">
              <wp:posOffset>8362950</wp:posOffset>
            </wp:positionH>
            <wp:positionV relativeFrom="paragraph">
              <wp:posOffset>137160</wp:posOffset>
            </wp:positionV>
            <wp:extent cx="1872615" cy="2345690"/>
            <wp:effectExtent l="19050" t="19050" r="13335" b="16510"/>
            <wp:wrapThrough wrapText="bothSides">
              <wp:wrapPolygon edited="0">
                <wp:start x="-220" y="-175"/>
                <wp:lineTo x="-220" y="21577"/>
                <wp:lineTo x="21534" y="21577"/>
                <wp:lineTo x="21534" y="-175"/>
                <wp:lineTo x="-220" y="-175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4" t="15855" r="32874" b="5477"/>
                    <a:stretch/>
                  </pic:blipFill>
                  <pic:spPr bwMode="auto">
                    <a:xfrm>
                      <a:off x="0" y="0"/>
                      <a:ext cx="1872615" cy="2345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931" w:rsidRPr="00CD3F43"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7FCC3FD" wp14:editId="1A321AE4">
                <wp:simplePos x="0" y="0"/>
                <wp:positionH relativeFrom="column">
                  <wp:posOffset>7258685</wp:posOffset>
                </wp:positionH>
                <wp:positionV relativeFrom="paragraph">
                  <wp:posOffset>1272540</wp:posOffset>
                </wp:positionV>
                <wp:extent cx="606056" cy="276446"/>
                <wp:effectExtent l="0" t="19050" r="41910" b="47625"/>
                <wp:wrapThrough wrapText="bothSides">
                  <wp:wrapPolygon edited="0">
                    <wp:start x="14943" y="-1490"/>
                    <wp:lineTo x="0" y="1490"/>
                    <wp:lineTo x="0" y="17876"/>
                    <wp:lineTo x="14943" y="23834"/>
                    <wp:lineTo x="18340" y="23834"/>
                    <wp:lineTo x="22415" y="10428"/>
                    <wp:lineTo x="22415" y="8938"/>
                    <wp:lineTo x="18340" y="-1490"/>
                    <wp:lineTo x="14943" y="-1490"/>
                  </wp:wrapPolygon>
                </wp:wrapThrough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6" cy="276446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EF8F81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6" type="#_x0000_t13" style="position:absolute;margin-left:571.55pt;margin-top:100.2pt;width:47.7pt;height:21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" adj="16674" fillcolor="black [3213]" strokecolor="black [3213]" strokeweight="2pt">
                <w10:wrap type="through"/>
              </v:shape>
            </w:pict>
          </mc:Fallback>
        </mc:AlternateContent>
      </w:r>
      <w:r w:rsidR="00464931" w:rsidRPr="00CD3F43"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58CF47" wp14:editId="7F0D9D1B">
                <wp:simplePos x="0" y="0"/>
                <wp:positionH relativeFrom="column">
                  <wp:posOffset>5104765</wp:posOffset>
                </wp:positionH>
                <wp:positionV relativeFrom="paragraph">
                  <wp:posOffset>1271270</wp:posOffset>
                </wp:positionV>
                <wp:extent cx="605790" cy="276225"/>
                <wp:effectExtent l="0" t="19050" r="41910" b="47625"/>
                <wp:wrapNone/>
                <wp:docPr id="19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" cy="27622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1FDF34" id="Arrow: Right 5" o:spid="_x0000_s1026" type="#_x0000_t13" style="position:absolute;margin-left:401.95pt;margin-top:100.1pt;width:47.7pt;height:2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" adj="16675" fillcolor="black [3213]" strokecolor="black [3213]" strokeweight="2pt"/>
            </w:pict>
          </mc:Fallback>
        </mc:AlternateContent>
      </w:r>
      <w:r w:rsidR="00464931" w:rsidRPr="00CD3F43"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263667" wp14:editId="38CB7F3F">
                <wp:simplePos x="0" y="0"/>
                <wp:positionH relativeFrom="column">
                  <wp:posOffset>2818765</wp:posOffset>
                </wp:positionH>
                <wp:positionV relativeFrom="paragraph">
                  <wp:posOffset>1328420</wp:posOffset>
                </wp:positionV>
                <wp:extent cx="605790" cy="276225"/>
                <wp:effectExtent l="0" t="19050" r="41910" b="47625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" cy="276225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C3DB38" id="Arrow: Right 5" o:spid="_x0000_s1026" type="#_x0000_t13" style="position:absolute;margin-left:221.95pt;margin-top:104.6pt;width:47.7pt;height:2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" adj="16675" fillcolor="black [3213]" strokecolor="black [3213]" strokeweight="2pt"/>
            </w:pict>
          </mc:Fallback>
        </mc:AlternateContent>
      </w:r>
      <w:r w:rsidR="00464931" w:rsidRPr="00CD3F43">
        <w:rPr>
          <w:b/>
          <w:bCs/>
          <w:noProof/>
        </w:rPr>
        <w:drawing>
          <wp:anchor distT="0" distB="0" distL="114300" distR="114300" simplePos="0" relativeHeight="251695104" behindDoc="1" locked="0" layoutInCell="1" allowOverlap="1" wp14:anchorId="2081B6B1" wp14:editId="757B4607">
            <wp:simplePos x="0" y="0"/>
            <wp:positionH relativeFrom="column">
              <wp:posOffset>5709920</wp:posOffset>
            </wp:positionH>
            <wp:positionV relativeFrom="paragraph">
              <wp:posOffset>137160</wp:posOffset>
            </wp:positionV>
            <wp:extent cx="1670050" cy="2362200"/>
            <wp:effectExtent l="19050" t="19050" r="25400" b="19050"/>
            <wp:wrapTight wrapText="bothSides">
              <wp:wrapPolygon edited="0">
                <wp:start x="-246" y="-174"/>
                <wp:lineTo x="-246" y="21600"/>
                <wp:lineTo x="21682" y="21600"/>
                <wp:lineTo x="21682" y="-174"/>
                <wp:lineTo x="-246" y="-174"/>
              </wp:wrapPolygon>
            </wp:wrapTight>
            <wp:docPr id="20" name="รูปภาพ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เอกสารหลักฐานประกอบการประเมินองค์กรคุณธรรม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050" cy="2362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43">
        <w:rPr>
          <w:b/>
          <w:bCs/>
          <w:noProof/>
        </w:rPr>
        <w:drawing>
          <wp:anchor distT="0" distB="0" distL="114300" distR="114300" simplePos="0" relativeHeight="251691008" behindDoc="1" locked="0" layoutInCell="1" allowOverlap="1" wp14:anchorId="180F6F14" wp14:editId="0EC67CBD">
            <wp:simplePos x="0" y="0"/>
            <wp:positionH relativeFrom="column">
              <wp:posOffset>3424555</wp:posOffset>
            </wp:positionH>
            <wp:positionV relativeFrom="paragraph">
              <wp:posOffset>133985</wp:posOffset>
            </wp:positionV>
            <wp:extent cx="1876425" cy="2428875"/>
            <wp:effectExtent l="19050" t="19050" r="28575" b="28575"/>
            <wp:wrapTight wrapText="bothSides">
              <wp:wrapPolygon edited="0">
                <wp:start x="-219" y="-169"/>
                <wp:lineTo x="-219" y="21685"/>
                <wp:lineTo x="21710" y="21685"/>
                <wp:lineTo x="21710" y="-169"/>
                <wp:lineTo x="-219" y="-169"/>
              </wp:wrapPolygon>
            </wp:wrapTight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ปรับแล้ว - แบบฟอร์มการตรวจสอบเอกสารหลักฐานประกอบการประเมินองค์กรคุณธรรม_Page_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428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3F43">
        <w:rPr>
          <w:b/>
          <w:bCs/>
          <w:noProof/>
        </w:rPr>
        <w:drawing>
          <wp:anchor distT="0" distB="0" distL="114300" distR="114300" simplePos="0" relativeHeight="251683840" behindDoc="0" locked="0" layoutInCell="1" allowOverlap="1" wp14:anchorId="24BD0FA5" wp14:editId="5C5E877B">
            <wp:simplePos x="0" y="0"/>
            <wp:positionH relativeFrom="margin">
              <wp:posOffset>-356870</wp:posOffset>
            </wp:positionH>
            <wp:positionV relativeFrom="paragraph">
              <wp:posOffset>289560</wp:posOffset>
            </wp:positionV>
            <wp:extent cx="3325495" cy="2305050"/>
            <wp:effectExtent l="19050" t="19050" r="27305" b="19050"/>
            <wp:wrapThrough wrapText="bothSides">
              <wp:wrapPolygon edited="0">
                <wp:start x="-124" y="-179"/>
                <wp:lineTo x="-124" y="21600"/>
                <wp:lineTo x="21654" y="21600"/>
                <wp:lineTo x="21654" y="-179"/>
                <wp:lineTo x="-124" y="-179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9" t="17256" r="28120" b="26964"/>
                    <a:stretch/>
                  </pic:blipFill>
                  <pic:spPr bwMode="auto">
                    <a:xfrm>
                      <a:off x="0" y="0"/>
                      <a:ext cx="3325495" cy="2305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19E10" w14:textId="77777777" w:rsidR="00CD3F43" w:rsidRDefault="00CD3F43" w:rsidP="009716D4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2CF42A42" w14:textId="3D322B75" w:rsidR="000F7F19" w:rsidRDefault="001E5030" w:rsidP="00CD3F43">
      <w:pPr>
        <w:tabs>
          <w:tab w:val="left" w:pos="709"/>
        </w:tabs>
        <w:spacing w:after="12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/>
          <w:sz w:val="32"/>
          <w:szCs w:val="32"/>
        </w:rPr>
        <w:t>3</w:t>
      </w:r>
      <w:r w:rsidR="000F7F19" w:rsidRPr="000F7F19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. </w:t>
      </w:r>
      <w:r w:rsidR="000F7F19" w:rsidRPr="000F7F19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ปฏิทินการดำเนินกา</w:t>
      </w:r>
      <w:r w:rsidR="004E59B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ร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9025"/>
      </w:tblGrid>
      <w:tr w:rsidR="000F7F19" w14:paraId="7A75C8A5" w14:textId="77777777" w:rsidTr="000F7F19">
        <w:tc>
          <w:tcPr>
            <w:tcW w:w="846" w:type="dxa"/>
          </w:tcPr>
          <w:p w14:paraId="0936F247" w14:textId="4DF2E5DD" w:rsidR="000F7F19" w:rsidRDefault="000F7F19" w:rsidP="000F7F19">
            <w:pPr>
              <w:spacing w:before="12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4961" w:type="dxa"/>
          </w:tcPr>
          <w:p w14:paraId="1BF94C83" w14:textId="7ADA223A" w:rsidR="000F7F19" w:rsidRDefault="000F7F19" w:rsidP="000F7F19">
            <w:pPr>
              <w:spacing w:before="12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9025" w:type="dxa"/>
          </w:tcPr>
          <w:p w14:paraId="45F8F257" w14:textId="36CA455B" w:rsidR="000F7F19" w:rsidRDefault="000F7F19" w:rsidP="000F7F19">
            <w:pPr>
              <w:spacing w:before="120" w:after="0" w:line="240" w:lineRule="auto"/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การดำเนินการ</w:t>
            </w:r>
          </w:p>
        </w:tc>
      </w:tr>
      <w:tr w:rsidR="000F7F19" w14:paraId="4BC0E2EF" w14:textId="77777777" w:rsidTr="000F7F19">
        <w:tc>
          <w:tcPr>
            <w:tcW w:w="846" w:type="dxa"/>
          </w:tcPr>
          <w:p w14:paraId="139F685E" w14:textId="08D37925" w:rsidR="000F7F19" w:rsidRPr="00746BD1" w:rsidRDefault="000F7F19" w:rsidP="00746BD1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4961" w:type="dxa"/>
          </w:tcPr>
          <w:p w14:paraId="65738C87" w14:textId="77975A96" w:rsidR="000F7F19" w:rsidRPr="00746BD1" w:rsidRDefault="009611EC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มกราคม 2565</w:t>
            </w:r>
          </w:p>
        </w:tc>
        <w:tc>
          <w:tcPr>
            <w:tcW w:w="9025" w:type="dxa"/>
          </w:tcPr>
          <w:p w14:paraId="1CE30198" w14:textId="4E1DAE81" w:rsidR="000F7F19" w:rsidRPr="00746BD1" w:rsidRDefault="000F7F19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ศูนย์ปฏิบัติการต่อต้านการทุจริต (ศปท.) </w:t>
            </w:r>
            <w:r w:rsidR="007A53E6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ประชาสัมพันธ์ สร้างการรับรู้ และความเข้าใจให้หน่วยงาน</w:t>
            </w:r>
            <w:r w:rsidR="007A53E6" w:rsidRPr="00746B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7A53E6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ในสังกัดสำนักงานปลัดกระทรวงเกษตรและสหกรณ์ ประเมินตนเองตามหลักเกณฑ์ที่กำหนด</w:t>
            </w:r>
          </w:p>
        </w:tc>
      </w:tr>
      <w:tr w:rsidR="000F7F19" w14:paraId="710B365D" w14:textId="77777777" w:rsidTr="000F7F19">
        <w:tc>
          <w:tcPr>
            <w:tcW w:w="846" w:type="dxa"/>
          </w:tcPr>
          <w:p w14:paraId="41CEC5F0" w14:textId="33DB460D" w:rsidR="000F7F19" w:rsidRPr="00746BD1" w:rsidRDefault="000F7F19" w:rsidP="00746BD1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4961" w:type="dxa"/>
          </w:tcPr>
          <w:p w14:paraId="348C5D3B" w14:textId="0143B623" w:rsidR="000F7F19" w:rsidRPr="00746BD1" w:rsidRDefault="009611EC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พฤษภาคม</w:t>
            </w:r>
            <w:r w:rsidR="007A53E6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256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9025" w:type="dxa"/>
          </w:tcPr>
          <w:p w14:paraId="07E1807F" w14:textId="787EF8EB" w:rsidR="000F7F19" w:rsidRPr="00746BD1" w:rsidRDefault="007A53E6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หน่วยงานในสังกัดสำนักงานปลัดกระทรวงเกษตรและสหกรณ์ ส่งผลการประเมินตนเองพร้อมหลักฐานให้ศูนย์ปฏิบัติการต่อต้านการทุจริต (ศปท.)</w:t>
            </w:r>
          </w:p>
        </w:tc>
      </w:tr>
      <w:tr w:rsidR="000F7F19" w14:paraId="19A1410C" w14:textId="77777777" w:rsidTr="000F7F19">
        <w:tc>
          <w:tcPr>
            <w:tcW w:w="846" w:type="dxa"/>
          </w:tcPr>
          <w:p w14:paraId="563190C2" w14:textId="7E1B30BE" w:rsidR="000F7F19" w:rsidRPr="00746BD1" w:rsidRDefault="000F7F19" w:rsidP="00746BD1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4961" w:type="dxa"/>
          </w:tcPr>
          <w:p w14:paraId="468B4FCC" w14:textId="33BFB6BC" w:rsidR="000F7F19" w:rsidRPr="00746BD1" w:rsidRDefault="009611EC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พฤษภาคม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2565</w:t>
            </w:r>
          </w:p>
        </w:tc>
        <w:tc>
          <w:tcPr>
            <w:tcW w:w="9025" w:type="dxa"/>
          </w:tcPr>
          <w:p w14:paraId="69811F78" w14:textId="69AFCFD8" w:rsidR="000F7F19" w:rsidRPr="00746BD1" w:rsidRDefault="007A53E6" w:rsidP="009611EC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ศูนย์ปฏิบัติการต่อต้านการทุจริต (ศปท.) ตรวจสอบข้อมูลการประเมินองค์กรคุณธรรมของหน่วยงาน</w:t>
            </w:r>
            <w:r w:rsidR="00872A78" w:rsidRPr="00746B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ในสังกัดสำนักงานปลัดกระทรวงเกษตรและสหกรณ์</w:t>
            </w:r>
            <w:r w:rsidR="00872A78" w:rsidRPr="00746B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เพื่อเสนอ</w:t>
            </w:r>
            <w:r w:rsidR="009611EC" w:rsidRPr="009611E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คณะกรรมการส่งเสริมคุณธรรมและป้องกันการทุจริต ของสำนักงานปลัดกระทรวงเกษตรและสหกรณ์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พิจารณาให้ความเห็นชอบ</w:t>
            </w:r>
          </w:p>
        </w:tc>
      </w:tr>
      <w:tr w:rsidR="00872A78" w14:paraId="1395E451" w14:textId="77777777" w:rsidTr="000F7F19">
        <w:tc>
          <w:tcPr>
            <w:tcW w:w="846" w:type="dxa"/>
          </w:tcPr>
          <w:p w14:paraId="5A4925E6" w14:textId="7429E8EC" w:rsidR="00872A78" w:rsidRPr="00746BD1" w:rsidRDefault="00872A78" w:rsidP="00746BD1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4961" w:type="dxa"/>
          </w:tcPr>
          <w:p w14:paraId="433FDFC4" w14:textId="1C7E8B9C" w:rsidR="00872A78" w:rsidRPr="00746BD1" w:rsidRDefault="009611EC" w:rsidP="009611EC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มิถุนายน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2565</w:t>
            </w:r>
          </w:p>
        </w:tc>
        <w:tc>
          <w:tcPr>
            <w:tcW w:w="9025" w:type="dxa"/>
          </w:tcPr>
          <w:p w14:paraId="04783BAC" w14:textId="757CB4A9" w:rsidR="00872A78" w:rsidRPr="00746BD1" w:rsidRDefault="00872A78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ศูนย์ปฏิบัติการต่อต้านการทุจริต (ศปท.) ตรวจสอบข้อมูลการประเมินองค์กรคุณธรรมของส่วนราชการ</w:t>
            </w:r>
            <w:r w:rsidRPr="00746B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ในสังกัดกระทรวงเกษตรและสหกรณ์</w:t>
            </w:r>
            <w:r w:rsidRPr="00746BD1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</w:t>
            </w: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เพื่อเสนอคณะอนุกรรมการส่งเสริมคุณธรรมกระทรวงเกษตรและสหกรณ์ พิจารณาให้ความเห็นชอบผลการประเมินองค์กรคุณธรรมของส่วนราชการในสังกัดกระทรวงเกษตรและสหกรณ์</w:t>
            </w:r>
          </w:p>
        </w:tc>
      </w:tr>
      <w:tr w:rsidR="00872A78" w14:paraId="0F9EDE28" w14:textId="77777777" w:rsidTr="000F7F19">
        <w:tc>
          <w:tcPr>
            <w:tcW w:w="846" w:type="dxa"/>
          </w:tcPr>
          <w:p w14:paraId="52F9AB1C" w14:textId="5CBD6B7D" w:rsidR="00872A78" w:rsidRPr="00746BD1" w:rsidRDefault="00872A78" w:rsidP="00746BD1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4961" w:type="dxa"/>
          </w:tcPr>
          <w:p w14:paraId="17AAE134" w14:textId="77777777" w:rsidR="00872A78" w:rsidRDefault="009611EC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มิถุนายน</w:t>
            </w:r>
            <w:r w:rsidR="00872A78"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 2565</w:t>
            </w:r>
          </w:p>
          <w:p w14:paraId="4F26313B" w14:textId="2690AF89" w:rsidR="00464931" w:rsidRPr="00746BD1" w:rsidRDefault="00464931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9025" w:type="dxa"/>
          </w:tcPr>
          <w:p w14:paraId="073B7908" w14:textId="182383DC" w:rsidR="00872A78" w:rsidRPr="00746BD1" w:rsidRDefault="00872A78" w:rsidP="00746BD1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746BD1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ศูนย์ปฏิบัติการต่อต้านการทุจริต (ศปท.) จัดส่งผลการประเมินให้กรมการศาสนา</w:t>
            </w:r>
          </w:p>
        </w:tc>
      </w:tr>
    </w:tbl>
    <w:p w14:paraId="5CB056A7" w14:textId="77777777" w:rsidR="00A453F9" w:rsidRDefault="00A453F9" w:rsidP="001D08E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</w:p>
    <w:p w14:paraId="322A56AE" w14:textId="5946EB9B" w:rsidR="00EF048F" w:rsidRPr="00EF048F" w:rsidRDefault="00EF048F" w:rsidP="001D08E7">
      <w:pPr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ตัวชี้วัด</w:t>
      </w:r>
      <w:r w:rsidR="00BE0D98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และ</w:t>
      </w:r>
      <w:r w:rsidR="00BE0D98" w:rsidRPr="00BE0D98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เกณฑ์การประเมินผลคะแนน</w:t>
      </w:r>
      <w:r w:rsidR="00BE0D98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องค์กร</w:t>
      </w:r>
    </w:p>
    <w:p w14:paraId="141A1847" w14:textId="4243A05A" w:rsidR="00BE0D98" w:rsidRPr="00EF048F" w:rsidRDefault="00EF048F" w:rsidP="00BE0D98">
      <w:pPr>
        <w:spacing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EF048F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การประเมินองค์กรคุณธรรม เป็นกระบวนการสำคัญนำไปสู่การส่งเสริม พัฒนา และยกระดับองค์กรให้ดีขึ้น แบ่งเป็น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๙ ตัวชี้วัด 3 ระดับ คือ</w:t>
      </w:r>
      <w:r w:rsidR="00BE0D98" w:rsidRPr="00EF048F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</w:p>
    <w:p w14:paraId="256C7279" w14:textId="77777777" w:rsidR="00BE0D98" w:rsidRPr="004F7D88" w:rsidRDefault="00BE0D98" w:rsidP="00BE0D98">
      <w:pPr>
        <w:pStyle w:val="aa"/>
        <w:ind w:right="-567"/>
        <w:rPr>
          <w:rFonts w:ascii="TH SarabunIT๙" w:hAnsi="TH SarabunIT๙" w:cs="TH SarabunIT๙"/>
          <w:color w:val="000000"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ระดับที่ ๑  องค์กรส่งเสริมคุณธรรม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</w:p>
    <w:p w14:paraId="4822206D" w14:textId="30A7891D" w:rsidR="00BE0D98" w:rsidRPr="004F7D88" w:rsidRDefault="00BE0D98" w:rsidP="00BE0D98">
      <w:pPr>
        <w:pStyle w:val="aa"/>
        <w:ind w:right="-567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ต้องมีการดำเนิน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การ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ทุกข้อตั้งแต่ข้อ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-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๓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</w:t>
      </w:r>
      <w:r w:rsidR="00EF048F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ในแต่ละข้อ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ต้อง</w:t>
      </w:r>
      <w:r w:rsidR="00E83EC8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ไม่น้อยกว่าข้อละ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คะแนนรวมแล้วไม่น้อยกว่า </w:t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๔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</w:t>
      </w:r>
      <w:r w:rsidR="00A343C1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C21060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จึงจะ</w:t>
      </w:r>
      <w:r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ผ่านระดับที่ ๑ </w:t>
      </w:r>
    </w:p>
    <w:p w14:paraId="4724C95C" w14:textId="07AAF9B7" w:rsidR="009F12E4" w:rsidRPr="004F7D88" w:rsidRDefault="00BE0D98" w:rsidP="00BE0D98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sz w:val="32"/>
          <w:szCs w:val="32"/>
          <w:cs/>
        </w:rPr>
        <w:t>ระดับที่ ๒  องค์กรคุณธรรม</w:t>
      </w:r>
      <w:r w:rsidR="00C21060" w:rsidRPr="004F7D88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ต้องผ่านเกณฑ์ประเมิน</w:t>
      </w:r>
      <w:r w:rsidR="00567A32" w:rsidRPr="004F7D88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ที่ ๑ และ</w:t>
      </w:r>
      <w:r w:rsidRPr="004F7D88">
        <w:rPr>
          <w:rFonts w:ascii="TH SarabunIT๙" w:hAnsi="TH SarabunIT๙" w:cs="TH SarabunIT๙"/>
          <w:sz w:val="32"/>
          <w:szCs w:val="32"/>
          <w:cs/>
        </w:rPr>
        <w:t>มีการดำเนิน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การ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ทุกข้อตั้งแต่ข้อ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๑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t>๖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21060" w:rsidRPr="004F7D88">
        <w:rPr>
          <w:rFonts w:ascii="TH SarabunIT๙" w:hAnsi="TH SarabunIT๙" w:cs="TH SarabunIT๙"/>
          <w:sz w:val="32"/>
          <w:szCs w:val="32"/>
          <w:cs/>
        </w:rPr>
        <w:br/>
        <w:t xml:space="preserve">โดยการดำเนินการข้อ ๔ - ๖ </w:t>
      </w:r>
      <w:r w:rsidR="00E83EC8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คะแนนในแต่ละข้อต้อง</w:t>
      </w:r>
      <w:r w:rsidR="00E83EC8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="00E83EC8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ไม่น้อยกว่าข้อละ ๑ คะแนน </w:t>
      </w:r>
      <w:r w:rsidR="00E83EC8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>คะแนนรวม</w:t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 xml:space="preserve"> ข้อ ๔ - ๖ </w:t>
      </w:r>
      <w:r w:rsidRPr="004F7D88">
        <w:rPr>
          <w:rFonts w:ascii="TH SarabunIT๙" w:hAnsi="TH SarabunIT๙" w:cs="TH SarabunIT๙"/>
          <w:sz w:val="32"/>
          <w:szCs w:val="32"/>
          <w:cs/>
        </w:rPr>
        <w:t>ไม่น้อยกว่า</w:t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 xml:space="preserve"> ๔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คะแนน</w:t>
      </w:r>
      <w:r w:rsidR="00E83E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654A">
        <w:rPr>
          <w:rFonts w:ascii="TH SarabunIT๙" w:hAnsi="TH SarabunIT๙" w:cs="TH SarabunIT๙"/>
          <w:sz w:val="32"/>
          <w:szCs w:val="32"/>
          <w:cs/>
        </w:rPr>
        <w:br/>
      </w:r>
      <w:r w:rsidR="009F12E4" w:rsidRPr="004F7D88">
        <w:rPr>
          <w:rFonts w:ascii="TH SarabunIT๙" w:hAnsi="TH SarabunIT๙" w:cs="TH SarabunIT๙"/>
          <w:sz w:val="32"/>
          <w:szCs w:val="32"/>
          <w:cs/>
        </w:rPr>
        <w:t>รวมคะแนนข้อ ๑ - ๖ ไม่น้อยกว่า ๘ คะแนน</w:t>
      </w:r>
    </w:p>
    <w:p w14:paraId="00503404" w14:textId="46AE8816" w:rsidR="00BE0D98" w:rsidRPr="004F7D88" w:rsidRDefault="00567A32" w:rsidP="00BE0D98">
      <w:pPr>
        <w:pStyle w:val="aa"/>
        <w:ind w:right="-851"/>
        <w:rPr>
          <w:rFonts w:ascii="TH SarabunIT๙" w:hAnsi="TH SarabunIT๙" w:cs="TH SarabunIT๙"/>
          <w:sz w:val="32"/>
          <w:szCs w:val="32"/>
          <w:cs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>จึงจะ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t>ผ่านระดับที่ ๒</w:t>
      </w:r>
    </w:p>
    <w:p w14:paraId="01146491" w14:textId="77777777" w:rsidR="00567A32" w:rsidRPr="004F7D88" w:rsidRDefault="00BE0D98" w:rsidP="00BE0D98">
      <w:pPr>
        <w:pStyle w:val="aa"/>
        <w:rPr>
          <w:rFonts w:ascii="TH SarabunIT๙" w:hAnsi="TH SarabunIT๙" w:cs="TH SarabunIT๙"/>
          <w:b/>
          <w:bCs/>
          <w:sz w:val="32"/>
          <w:szCs w:val="32"/>
        </w:rPr>
      </w:pPr>
      <w:r w:rsidRPr="004F7D88">
        <w:rPr>
          <w:rFonts w:ascii="TH SarabunIT๙" w:hAnsi="TH SarabunIT๙" w:cs="TH SarabunIT๙"/>
          <w:b/>
          <w:bCs/>
          <w:sz w:val="32"/>
          <w:szCs w:val="32"/>
          <w:cs/>
        </w:rPr>
        <w:t>ระดับที่ ๓  องค์กรคุณธรรมต้นแบบ</w:t>
      </w:r>
    </w:p>
    <w:p w14:paraId="22316957" w14:textId="5848B219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ต้องผ่านเกณฑ์ประเมินระดับที่ ๑ ระดับที่ ๒ และมีการดำเนินการทุกข้อตั้งแต่ข้อ ๑ – ๙ 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BE0D98" w:rsidRPr="004F7D88">
        <w:rPr>
          <w:rFonts w:ascii="TH SarabunIT๙" w:hAnsi="TH SarabunIT๙" w:cs="TH SarabunIT๙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โดยการดำเนินการข้อ ๗ - ๙ </w:t>
      </w:r>
      <w:r w:rsidR="0006654A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คะแนนในแต่ละข้อต้อง</w:t>
      </w:r>
      <w:r w:rsidR="0006654A">
        <w:rPr>
          <w:rFonts w:ascii="TH SarabunIT๙" w:hAnsi="TH SarabunIT๙" w:cs="TH SarabunIT๙" w:hint="cs"/>
          <w:color w:val="000000"/>
          <w:sz w:val="32"/>
          <w:szCs w:val="32"/>
          <w:cs/>
        </w:rPr>
        <w:t>ได้</w:t>
      </w:r>
      <w:r w:rsidR="0006654A" w:rsidRPr="004F7D88">
        <w:rPr>
          <w:rFonts w:ascii="TH SarabunIT๙" w:hAnsi="TH SarabunIT๙" w:cs="TH SarabunIT๙"/>
          <w:color w:val="000000"/>
          <w:sz w:val="32"/>
          <w:szCs w:val="32"/>
          <w:cs/>
        </w:rPr>
        <w:t>ไม่น้อยกว่าข้อละ ๑ คะแนน</w:t>
      </w:r>
      <w:r w:rsidRPr="004F7D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6654A">
        <w:rPr>
          <w:rFonts w:ascii="TH SarabunIT๙" w:hAnsi="TH SarabunIT๙" w:cs="TH SarabunIT๙"/>
          <w:sz w:val="32"/>
          <w:szCs w:val="32"/>
          <w:cs/>
        </w:rPr>
        <w:br/>
      </w:r>
      <w:r w:rsidRPr="004F7D88">
        <w:rPr>
          <w:rFonts w:ascii="TH SarabunIT๙" w:hAnsi="TH SarabunIT๙" w:cs="TH SarabunIT๙"/>
          <w:sz w:val="32"/>
          <w:szCs w:val="32"/>
          <w:cs/>
        </w:rPr>
        <w:t>คะแนนรวม ข้อ ๗ - ๙ ไม่น้อยกว่า ๔ คะแนน</w:t>
      </w:r>
    </w:p>
    <w:p w14:paraId="0CC7ABE5" w14:textId="314F0322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>รวมคะแนนข้อ ๑ - ๙ ไม่น้อยกว่า ๑๒ คะแนน</w:t>
      </w:r>
    </w:p>
    <w:p w14:paraId="631A37BF" w14:textId="2643DE33" w:rsidR="00567A32" w:rsidRPr="004F7D88" w:rsidRDefault="00567A32" w:rsidP="00567A32">
      <w:pPr>
        <w:pStyle w:val="aa"/>
        <w:ind w:right="-851"/>
        <w:rPr>
          <w:rFonts w:ascii="TH SarabunIT๙" w:hAnsi="TH SarabunIT๙" w:cs="TH SarabunIT๙"/>
          <w:sz w:val="32"/>
          <w:szCs w:val="32"/>
          <w:cs/>
        </w:rPr>
      </w:pPr>
      <w:r w:rsidRPr="004F7D88">
        <w:rPr>
          <w:rFonts w:ascii="TH SarabunIT๙" w:hAnsi="TH SarabunIT๙" w:cs="TH SarabunIT๙"/>
          <w:sz w:val="32"/>
          <w:szCs w:val="32"/>
          <w:cs/>
        </w:rPr>
        <w:t xml:space="preserve">จึงจะผ่านระดับที่ </w:t>
      </w:r>
      <w:r w:rsidR="00AA29E7" w:rsidRPr="004F7D88">
        <w:rPr>
          <w:rFonts w:ascii="TH SarabunIT๙" w:hAnsi="TH SarabunIT๙" w:cs="TH SarabunIT๙"/>
          <w:sz w:val="32"/>
          <w:szCs w:val="32"/>
          <w:cs/>
        </w:rPr>
        <w:t>๓</w:t>
      </w:r>
    </w:p>
    <w:p w14:paraId="7A5D6BC7" w14:textId="3089929F" w:rsidR="00BE0D98" w:rsidRPr="004F7D88" w:rsidRDefault="00BE0D98" w:rsidP="003A3402">
      <w:pPr>
        <w:tabs>
          <w:tab w:val="left" w:pos="2127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</w:p>
    <w:p w14:paraId="155279EA" w14:textId="5DA3239B" w:rsidR="00F0377E" w:rsidRDefault="00EF2CF9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***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กรณี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AE5764" w:rsidRPr="00FD49D7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>กอง/สำนัก/สถาบัน/ศูนย์</w:t>
      </w:r>
      <w:r w:rsidR="00AE5764" w:rsidRPr="00FD49D7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 xml:space="preserve"> 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มี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โครงการ/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กิจกรรม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ที่จะนำ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มา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ใช้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ประกอบ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ใน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การประเมิน</w:t>
      </w:r>
      <w:r w:rsidR="0036233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องค์กรคุณธรรม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ของหน่วยงาน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แต่กิจกรรมดังกล่าว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จัด</w:t>
      </w:r>
      <w:r w:rsidR="00FD49D7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ขึ้น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ในไตรมาส 3 </w:t>
      </w:r>
      <w:r w:rsidR="00AE5764" w:rsidRPr="00FD49D7">
        <w:rPr>
          <w:rFonts w:ascii="TH SarabunIT๙" w:hAnsi="TH SarabunIT๙" w:cs="TH SarabunIT๙"/>
          <w:spacing w:val="-14"/>
          <w:sz w:val="32"/>
          <w:szCs w:val="32"/>
          <w:cs/>
        </w:rPr>
        <w:t>–</w:t>
      </w:r>
      <w:r w:rsidR="00AE5764"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4 ของปีงบประมาณ พ.ศ. 2564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791D8D">
        <w:rPr>
          <w:rFonts w:ascii="TH SarabunIT๙" w:hAnsi="TH SarabunIT๙" w:cs="TH SarabunIT๙" w:hint="cs"/>
          <w:spacing w:val="-10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>ให้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AE5764" w:rsidRPr="00E8659E">
        <w:rPr>
          <w:rFonts w:ascii="TH SarabunIT๙" w:hAnsi="TH SarabunIT๙" w:cs="TH SarabunIT๙"/>
          <w:color w:val="000000"/>
          <w:sz w:val="32"/>
          <w:szCs w:val="32"/>
          <w:cs/>
        </w:rPr>
        <w:t>กอง/สำนัก/สถาบัน/ศูนย์</w:t>
      </w:r>
      <w:r w:rsidR="00AE576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920E4C">
        <w:rPr>
          <w:rFonts w:ascii="TH SarabunIT๙" w:hAnsi="TH SarabunIT๙" w:cs="TH SarabunIT๙" w:hint="cs"/>
          <w:color w:val="000000"/>
          <w:sz w:val="32"/>
          <w:szCs w:val="32"/>
          <w:cs/>
        </w:rPr>
        <w:t>ให้</w:t>
      </w:r>
      <w:r w:rsidR="00F0377E">
        <w:rPr>
          <w:rFonts w:ascii="TH SarabunIT๙" w:hAnsi="TH SarabunIT๙" w:cs="TH SarabunIT๙" w:hint="cs"/>
          <w:color w:val="000000"/>
          <w:sz w:val="32"/>
          <w:szCs w:val="32"/>
          <w:cs/>
        </w:rPr>
        <w:t>ดำเนินการดังนี้</w:t>
      </w:r>
    </w:p>
    <w:p w14:paraId="3FEF835E" w14:textId="0FA111E8" w:rsidR="00F0377E" w:rsidRDefault="00F0377E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1. 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นำผล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การดำเนินงานของ</w:t>
      </w:r>
      <w:r w:rsidR="00FD49D7">
        <w:rPr>
          <w:rFonts w:ascii="TH SarabunIT๙" w:hAnsi="TH SarabunIT๙" w:cs="TH SarabunIT๙" w:hint="cs"/>
          <w:spacing w:val="-10"/>
          <w:sz w:val="32"/>
          <w:szCs w:val="32"/>
          <w:cs/>
        </w:rPr>
        <w:t>โครงการ/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กิจกรรม</w:t>
      </w:r>
      <w:r w:rsidR="00CF135E">
        <w:rPr>
          <w:rFonts w:ascii="TH SarabunIT๙" w:hAnsi="TH SarabunIT๙" w:cs="TH SarabunIT๙" w:hint="cs"/>
          <w:spacing w:val="-10"/>
          <w:sz w:val="32"/>
          <w:szCs w:val="32"/>
          <w:cs/>
        </w:rPr>
        <w:t>ที่จัดขึ้น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ในปีงบประมาณ พ.ศ. 256</w:t>
      </w:r>
      <w:r w:rsidR="00421FAC">
        <w:rPr>
          <w:rFonts w:ascii="TH SarabunIT๙" w:hAnsi="TH SarabunIT๙" w:cs="TH SarabunIT๙" w:hint="cs"/>
          <w:spacing w:val="-10"/>
          <w:sz w:val="32"/>
          <w:szCs w:val="32"/>
          <w:cs/>
        </w:rPr>
        <w:t>4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มา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ใช้</w:t>
      </w:r>
      <w:r w:rsidR="00FD49D7">
        <w:rPr>
          <w:rFonts w:ascii="TH SarabunIT๙" w:hAnsi="TH SarabunIT๙" w:cs="TH SarabunIT๙" w:hint="cs"/>
          <w:spacing w:val="-10"/>
          <w:sz w:val="32"/>
          <w:szCs w:val="32"/>
          <w:cs/>
        </w:rPr>
        <w:t>ประกอบ</w:t>
      </w:r>
      <w:r w:rsidR="00AE5764">
        <w:rPr>
          <w:rFonts w:ascii="TH SarabunIT๙" w:hAnsi="TH SarabunIT๙" w:cs="TH SarabunIT๙" w:hint="cs"/>
          <w:spacing w:val="-10"/>
          <w:sz w:val="32"/>
          <w:szCs w:val="32"/>
          <w:cs/>
        </w:rPr>
        <w:t>ในการประเมินองค์กรคุณธรรม</w:t>
      </w:r>
      <w:r w:rsidR="00EF2CF9">
        <w:rPr>
          <w:rFonts w:ascii="TH SarabunIT๙" w:hAnsi="TH SarabunIT๙" w:cs="TH SarabunIT๙" w:hint="cs"/>
          <w:spacing w:val="-10"/>
          <w:sz w:val="32"/>
          <w:szCs w:val="32"/>
          <w:cs/>
        </w:rPr>
        <w:t>แทน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กรณีที่มีการจัดโครงการ/กิจกรรมเป็นประจำทุกปีงบประมาณ หรือ </w:t>
      </w:r>
    </w:p>
    <w:p w14:paraId="2B94E24D" w14:textId="6677083D" w:rsidR="00F60FD9" w:rsidRDefault="00F0377E" w:rsidP="00791D8D">
      <w:pPr>
        <w:tabs>
          <w:tab w:val="left" w:pos="2127"/>
        </w:tabs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2. กรณีจัดโครงการ/กิจกรรม ขึ้นใหม่ </w:t>
      </w:r>
      <w:r>
        <w:rPr>
          <w:rFonts w:ascii="TH SarabunIT๙" w:hAnsi="TH SarabunIT๙" w:cs="TH SarabunIT๙" w:hint="cs"/>
          <w:spacing w:val="-14"/>
          <w:sz w:val="32"/>
          <w:szCs w:val="32"/>
          <w:cs/>
        </w:rPr>
        <w:t>ใน</w:t>
      </w:r>
      <w:r w:rsidRPr="00FD49D7">
        <w:rPr>
          <w:rFonts w:ascii="TH SarabunIT๙" w:hAnsi="TH SarabunIT๙" w:cs="TH SarabunIT๙" w:hint="cs"/>
          <w:spacing w:val="-14"/>
          <w:sz w:val="32"/>
          <w:szCs w:val="32"/>
          <w:cs/>
        </w:rPr>
        <w:t>ปีงบประมาณ พ.ศ. 256</w:t>
      </w:r>
      <w:r w:rsidR="00421FAC">
        <w:rPr>
          <w:rFonts w:ascii="TH SarabunIT๙" w:hAnsi="TH SarabunIT๙" w:cs="TH SarabunIT๙" w:hint="cs"/>
          <w:spacing w:val="-14"/>
          <w:sz w:val="32"/>
          <w:szCs w:val="32"/>
          <w:cs/>
        </w:rPr>
        <w:t>5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ให้นำแผนปฏิบัติงานของ </w:t>
      </w:r>
      <w:r w:rsidRPr="00FD49D7">
        <w:rPr>
          <w:rFonts w:ascii="TH SarabunIT๙" w:hAnsi="TH SarabunIT๙" w:cs="TH SarabunIT๙"/>
          <w:color w:val="000000"/>
          <w:spacing w:val="-14"/>
          <w:sz w:val="32"/>
          <w:szCs w:val="32"/>
          <w:cs/>
        </w:rPr>
        <w:t>กอง/สำนัก/สถาบัน/ศูนย์</w:t>
      </w:r>
      <w:r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 xml:space="preserve"> </w:t>
      </w:r>
      <w:r w:rsidR="00771620">
        <w:rPr>
          <w:rFonts w:ascii="TH SarabunIT๙" w:hAnsi="TH SarabunIT๙" w:cs="TH SarabunIT๙" w:hint="cs"/>
          <w:color w:val="000000"/>
          <w:spacing w:val="-14"/>
          <w:sz w:val="32"/>
          <w:szCs w:val="32"/>
          <w:cs/>
        </w:rPr>
        <w:t>ที่มีรายละเอียดของ</w:t>
      </w:r>
      <w:r w:rsidR="00771620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โครงการ/กิจกรรม มาใช้ประกอบในการประเมินองค์กรคุณธรรมแทน </w:t>
      </w:r>
    </w:p>
    <w:sectPr w:rsidR="00F60FD9" w:rsidSect="004E59B4">
      <w:headerReference w:type="default" r:id="rId20"/>
      <w:pgSz w:w="16838" w:h="11906" w:orient="landscape"/>
      <w:pgMar w:top="1134" w:right="1134" w:bottom="450" w:left="86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40439" w14:textId="77777777" w:rsidR="00FD1B32" w:rsidRDefault="00FD1B32" w:rsidP="008B163F">
      <w:pPr>
        <w:spacing w:after="0" w:line="240" w:lineRule="auto"/>
      </w:pPr>
      <w:r>
        <w:separator/>
      </w:r>
    </w:p>
  </w:endnote>
  <w:endnote w:type="continuationSeparator" w:id="0">
    <w:p w14:paraId="0499923E" w14:textId="77777777" w:rsidR="00FD1B32" w:rsidRDefault="00FD1B32" w:rsidP="008B16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AA604" w14:textId="77777777" w:rsidR="00FD1B32" w:rsidRDefault="00FD1B32" w:rsidP="008B163F">
      <w:pPr>
        <w:spacing w:after="0" w:line="240" w:lineRule="auto"/>
      </w:pPr>
      <w:r>
        <w:separator/>
      </w:r>
    </w:p>
  </w:footnote>
  <w:footnote w:type="continuationSeparator" w:id="0">
    <w:p w14:paraId="2119FB3D" w14:textId="77777777" w:rsidR="00FD1B32" w:rsidRDefault="00FD1B32" w:rsidP="008B16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3A0D8" w14:textId="77777777" w:rsidR="00DF673D" w:rsidRPr="00DF673D" w:rsidRDefault="00DF673D" w:rsidP="00DF673D">
    <w:pPr>
      <w:pStyle w:val="a4"/>
      <w:ind w:left="720"/>
      <w:jc w:val="center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E86"/>
    <w:multiLevelType w:val="hybridMultilevel"/>
    <w:tmpl w:val="B8DE96C4"/>
    <w:lvl w:ilvl="0" w:tplc="1B6A1324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13385"/>
    <w:multiLevelType w:val="hybridMultilevel"/>
    <w:tmpl w:val="E40AE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1450A"/>
    <w:multiLevelType w:val="hybridMultilevel"/>
    <w:tmpl w:val="00E25B84"/>
    <w:lvl w:ilvl="0" w:tplc="3C3C516C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9067A"/>
    <w:multiLevelType w:val="hybridMultilevel"/>
    <w:tmpl w:val="E47872C2"/>
    <w:lvl w:ilvl="0" w:tplc="7BCCE1EE">
      <w:numFmt w:val="bullet"/>
      <w:lvlText w:val="-"/>
      <w:lvlJc w:val="left"/>
      <w:pPr>
        <w:ind w:left="7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0075823"/>
    <w:multiLevelType w:val="hybridMultilevel"/>
    <w:tmpl w:val="264C76D2"/>
    <w:lvl w:ilvl="0" w:tplc="31ECA090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E0877"/>
    <w:multiLevelType w:val="hybridMultilevel"/>
    <w:tmpl w:val="F9469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E7032"/>
    <w:multiLevelType w:val="hybridMultilevel"/>
    <w:tmpl w:val="C682DF66"/>
    <w:lvl w:ilvl="0" w:tplc="219CA14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F2F30"/>
    <w:multiLevelType w:val="hybridMultilevel"/>
    <w:tmpl w:val="4A3E96AE"/>
    <w:lvl w:ilvl="0" w:tplc="D5C6C18A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73583"/>
    <w:multiLevelType w:val="hybridMultilevel"/>
    <w:tmpl w:val="B7AA78E0"/>
    <w:lvl w:ilvl="0" w:tplc="EF088458">
      <w:start w:val="2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F2315"/>
    <w:multiLevelType w:val="hybridMultilevel"/>
    <w:tmpl w:val="14008616"/>
    <w:lvl w:ilvl="0" w:tplc="19DC64B8">
      <w:start w:val="4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F4545"/>
    <w:multiLevelType w:val="hybridMultilevel"/>
    <w:tmpl w:val="0852AD5C"/>
    <w:lvl w:ilvl="0" w:tplc="0ED0ACCA">
      <w:start w:val="1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D515C"/>
    <w:multiLevelType w:val="hybridMultilevel"/>
    <w:tmpl w:val="1242C754"/>
    <w:lvl w:ilvl="0" w:tplc="C41E2B94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347923"/>
    <w:multiLevelType w:val="hybridMultilevel"/>
    <w:tmpl w:val="A3F8D216"/>
    <w:lvl w:ilvl="0" w:tplc="39586FA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82341"/>
    <w:multiLevelType w:val="hybridMultilevel"/>
    <w:tmpl w:val="0E5C61E0"/>
    <w:lvl w:ilvl="0" w:tplc="09321250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D423C4"/>
    <w:multiLevelType w:val="hybridMultilevel"/>
    <w:tmpl w:val="E8A215E8"/>
    <w:lvl w:ilvl="0" w:tplc="E3DAA330">
      <w:start w:val="1"/>
      <w:numFmt w:val="thaiNumbers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490F1BB9"/>
    <w:multiLevelType w:val="hybridMultilevel"/>
    <w:tmpl w:val="C43470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B239D"/>
    <w:multiLevelType w:val="hybridMultilevel"/>
    <w:tmpl w:val="6548EA02"/>
    <w:lvl w:ilvl="0" w:tplc="91A26A10">
      <w:numFmt w:val="bullet"/>
      <w:lvlText w:val="-"/>
      <w:lvlJc w:val="left"/>
      <w:pPr>
        <w:ind w:left="70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7" w15:restartNumberingAfterBreak="0">
    <w:nsid w:val="4D8E778A"/>
    <w:multiLevelType w:val="hybridMultilevel"/>
    <w:tmpl w:val="6EBEDDB2"/>
    <w:lvl w:ilvl="0" w:tplc="8BF6F84E">
      <w:start w:val="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40B09"/>
    <w:multiLevelType w:val="hybridMultilevel"/>
    <w:tmpl w:val="30A20DBE"/>
    <w:lvl w:ilvl="0" w:tplc="D5F0FB66">
      <w:numFmt w:val="bullet"/>
      <w:lvlText w:val="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408CE"/>
    <w:multiLevelType w:val="hybridMultilevel"/>
    <w:tmpl w:val="2D4293C6"/>
    <w:lvl w:ilvl="0" w:tplc="7ABAA74E">
      <w:start w:val="1"/>
      <w:numFmt w:val="thaiNumbers"/>
      <w:lvlText w:val="%1."/>
      <w:lvlJc w:val="left"/>
      <w:pPr>
        <w:ind w:left="79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8640" w:hanging="360"/>
      </w:pPr>
    </w:lvl>
    <w:lvl w:ilvl="2" w:tplc="0409001B" w:tentative="1">
      <w:start w:val="1"/>
      <w:numFmt w:val="lowerRoman"/>
      <w:lvlText w:val="%3."/>
      <w:lvlJc w:val="right"/>
      <w:pPr>
        <w:ind w:left="9360" w:hanging="180"/>
      </w:pPr>
    </w:lvl>
    <w:lvl w:ilvl="3" w:tplc="0409000F" w:tentative="1">
      <w:start w:val="1"/>
      <w:numFmt w:val="decimal"/>
      <w:lvlText w:val="%4."/>
      <w:lvlJc w:val="left"/>
      <w:pPr>
        <w:ind w:left="10080" w:hanging="360"/>
      </w:pPr>
    </w:lvl>
    <w:lvl w:ilvl="4" w:tplc="04090019" w:tentative="1">
      <w:start w:val="1"/>
      <w:numFmt w:val="lowerLetter"/>
      <w:lvlText w:val="%5."/>
      <w:lvlJc w:val="left"/>
      <w:pPr>
        <w:ind w:left="10800" w:hanging="360"/>
      </w:pPr>
    </w:lvl>
    <w:lvl w:ilvl="5" w:tplc="0409001B" w:tentative="1">
      <w:start w:val="1"/>
      <w:numFmt w:val="lowerRoman"/>
      <w:lvlText w:val="%6."/>
      <w:lvlJc w:val="right"/>
      <w:pPr>
        <w:ind w:left="11520" w:hanging="180"/>
      </w:pPr>
    </w:lvl>
    <w:lvl w:ilvl="6" w:tplc="0409000F" w:tentative="1">
      <w:start w:val="1"/>
      <w:numFmt w:val="decimal"/>
      <w:lvlText w:val="%7."/>
      <w:lvlJc w:val="left"/>
      <w:pPr>
        <w:ind w:left="12240" w:hanging="360"/>
      </w:pPr>
    </w:lvl>
    <w:lvl w:ilvl="7" w:tplc="04090019" w:tentative="1">
      <w:start w:val="1"/>
      <w:numFmt w:val="lowerLetter"/>
      <w:lvlText w:val="%8."/>
      <w:lvlJc w:val="left"/>
      <w:pPr>
        <w:ind w:left="12960" w:hanging="360"/>
      </w:pPr>
    </w:lvl>
    <w:lvl w:ilvl="8" w:tplc="0409001B" w:tentative="1">
      <w:start w:val="1"/>
      <w:numFmt w:val="lowerRoman"/>
      <w:lvlText w:val="%9."/>
      <w:lvlJc w:val="right"/>
      <w:pPr>
        <w:ind w:left="13680" w:hanging="180"/>
      </w:pPr>
    </w:lvl>
  </w:abstractNum>
  <w:abstractNum w:abstractNumId="20" w15:restartNumberingAfterBreak="0">
    <w:nsid w:val="50410289"/>
    <w:multiLevelType w:val="hybridMultilevel"/>
    <w:tmpl w:val="1C08D584"/>
    <w:lvl w:ilvl="0" w:tplc="283E52A6">
      <w:start w:val="1"/>
      <w:numFmt w:val="decimal"/>
      <w:lvlText w:val="%1)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1" w15:restartNumberingAfterBreak="0">
    <w:nsid w:val="5D6C4DE2"/>
    <w:multiLevelType w:val="hybridMultilevel"/>
    <w:tmpl w:val="8E942B08"/>
    <w:lvl w:ilvl="0" w:tplc="8DD0EC58"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1284A"/>
    <w:multiLevelType w:val="hybridMultilevel"/>
    <w:tmpl w:val="A380F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33E"/>
    <w:multiLevelType w:val="hybridMultilevel"/>
    <w:tmpl w:val="657A92BC"/>
    <w:lvl w:ilvl="0" w:tplc="FBEC384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9D0147"/>
    <w:multiLevelType w:val="hybridMultilevel"/>
    <w:tmpl w:val="FE5EFED2"/>
    <w:lvl w:ilvl="0" w:tplc="1F567842">
      <w:start w:val="2"/>
      <w:numFmt w:val="bullet"/>
      <w:lvlText w:val="-"/>
      <w:lvlJc w:val="left"/>
      <w:pPr>
        <w:ind w:left="108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5332C55"/>
    <w:multiLevelType w:val="hybridMultilevel"/>
    <w:tmpl w:val="9B742914"/>
    <w:lvl w:ilvl="0" w:tplc="1AFA4788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FA4352"/>
    <w:multiLevelType w:val="hybridMultilevel"/>
    <w:tmpl w:val="1A744562"/>
    <w:lvl w:ilvl="0" w:tplc="50FA0C02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A2B82"/>
    <w:multiLevelType w:val="hybridMultilevel"/>
    <w:tmpl w:val="27A2C55C"/>
    <w:lvl w:ilvl="0" w:tplc="9C5049AE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EA74B7"/>
    <w:multiLevelType w:val="hybridMultilevel"/>
    <w:tmpl w:val="744054F4"/>
    <w:lvl w:ilvl="0" w:tplc="2992220C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DF28E1"/>
    <w:multiLevelType w:val="hybridMultilevel"/>
    <w:tmpl w:val="66E00D84"/>
    <w:lvl w:ilvl="0" w:tplc="D0C6F9B6">
      <w:start w:val="1"/>
      <w:numFmt w:val="thaiNumbers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0" w15:restartNumberingAfterBreak="0">
    <w:nsid w:val="78580B8E"/>
    <w:multiLevelType w:val="hybridMultilevel"/>
    <w:tmpl w:val="17686F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902B77"/>
    <w:multiLevelType w:val="hybridMultilevel"/>
    <w:tmpl w:val="302A21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72B5B"/>
    <w:multiLevelType w:val="hybridMultilevel"/>
    <w:tmpl w:val="0A06F492"/>
    <w:lvl w:ilvl="0" w:tplc="0ED0ACCA">
      <w:start w:val="1"/>
      <w:numFmt w:val="thaiNumbers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19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9"/>
  </w:num>
  <w:num w:numId="11">
    <w:abstractNumId w:val="5"/>
  </w:num>
  <w:num w:numId="12">
    <w:abstractNumId w:val="8"/>
  </w:num>
  <w:num w:numId="13">
    <w:abstractNumId w:val="22"/>
  </w:num>
  <w:num w:numId="14">
    <w:abstractNumId w:val="20"/>
  </w:num>
  <w:num w:numId="15">
    <w:abstractNumId w:val="21"/>
  </w:num>
  <w:num w:numId="16">
    <w:abstractNumId w:val="26"/>
  </w:num>
  <w:num w:numId="17">
    <w:abstractNumId w:val="17"/>
  </w:num>
  <w:num w:numId="18">
    <w:abstractNumId w:val="7"/>
  </w:num>
  <w:num w:numId="19">
    <w:abstractNumId w:val="24"/>
  </w:num>
  <w:num w:numId="20">
    <w:abstractNumId w:val="0"/>
  </w:num>
  <w:num w:numId="21">
    <w:abstractNumId w:val="25"/>
  </w:num>
  <w:num w:numId="22">
    <w:abstractNumId w:val="28"/>
  </w:num>
  <w:num w:numId="23">
    <w:abstractNumId w:val="13"/>
  </w:num>
  <w:num w:numId="24">
    <w:abstractNumId w:val="11"/>
  </w:num>
  <w:num w:numId="25">
    <w:abstractNumId w:val="2"/>
  </w:num>
  <w:num w:numId="26">
    <w:abstractNumId w:val="4"/>
  </w:num>
  <w:num w:numId="27">
    <w:abstractNumId w:val="23"/>
  </w:num>
  <w:num w:numId="28">
    <w:abstractNumId w:val="6"/>
  </w:num>
  <w:num w:numId="29">
    <w:abstractNumId w:val="27"/>
  </w:num>
  <w:num w:numId="30">
    <w:abstractNumId w:val="18"/>
  </w:num>
  <w:num w:numId="31">
    <w:abstractNumId w:val="3"/>
  </w:num>
  <w:num w:numId="32">
    <w:abstractNumId w:val="16"/>
  </w:num>
  <w:num w:numId="33">
    <w:abstractNumId w:val="1"/>
  </w:num>
  <w:num w:numId="34">
    <w:abstractNumId w:val="15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C33"/>
    <w:rsid w:val="00003C9F"/>
    <w:rsid w:val="00004C53"/>
    <w:rsid w:val="000064CC"/>
    <w:rsid w:val="00007118"/>
    <w:rsid w:val="0001174B"/>
    <w:rsid w:val="000145D4"/>
    <w:rsid w:val="00015876"/>
    <w:rsid w:val="000223B4"/>
    <w:rsid w:val="00025616"/>
    <w:rsid w:val="000258BA"/>
    <w:rsid w:val="00026316"/>
    <w:rsid w:val="00026FBF"/>
    <w:rsid w:val="00026FD8"/>
    <w:rsid w:val="000272E5"/>
    <w:rsid w:val="00030F25"/>
    <w:rsid w:val="00031017"/>
    <w:rsid w:val="00032AB9"/>
    <w:rsid w:val="000341B6"/>
    <w:rsid w:val="00042DF9"/>
    <w:rsid w:val="000466D6"/>
    <w:rsid w:val="00046831"/>
    <w:rsid w:val="0004711E"/>
    <w:rsid w:val="0004758F"/>
    <w:rsid w:val="00050453"/>
    <w:rsid w:val="0005066E"/>
    <w:rsid w:val="000516E3"/>
    <w:rsid w:val="000516E6"/>
    <w:rsid w:val="0005585B"/>
    <w:rsid w:val="00057B85"/>
    <w:rsid w:val="00062463"/>
    <w:rsid w:val="00063693"/>
    <w:rsid w:val="0006654A"/>
    <w:rsid w:val="00067B56"/>
    <w:rsid w:val="00072F75"/>
    <w:rsid w:val="00075F76"/>
    <w:rsid w:val="00083E31"/>
    <w:rsid w:val="00085AB3"/>
    <w:rsid w:val="00087F45"/>
    <w:rsid w:val="00091E27"/>
    <w:rsid w:val="000966A9"/>
    <w:rsid w:val="00096C37"/>
    <w:rsid w:val="000970A0"/>
    <w:rsid w:val="000A5CC5"/>
    <w:rsid w:val="000B6C02"/>
    <w:rsid w:val="000B7CD0"/>
    <w:rsid w:val="000C4035"/>
    <w:rsid w:val="000C42C7"/>
    <w:rsid w:val="000C44A2"/>
    <w:rsid w:val="000D3195"/>
    <w:rsid w:val="000D51FC"/>
    <w:rsid w:val="000D7F0F"/>
    <w:rsid w:val="000E1C33"/>
    <w:rsid w:val="000E285A"/>
    <w:rsid w:val="000E37BE"/>
    <w:rsid w:val="000E50B2"/>
    <w:rsid w:val="000E53AF"/>
    <w:rsid w:val="000F0C2B"/>
    <w:rsid w:val="000F555C"/>
    <w:rsid w:val="000F7F19"/>
    <w:rsid w:val="0010601F"/>
    <w:rsid w:val="001101F1"/>
    <w:rsid w:val="0011234C"/>
    <w:rsid w:val="00114089"/>
    <w:rsid w:val="00114171"/>
    <w:rsid w:val="00116D8E"/>
    <w:rsid w:val="001175A0"/>
    <w:rsid w:val="0011781D"/>
    <w:rsid w:val="0012116B"/>
    <w:rsid w:val="00121AB1"/>
    <w:rsid w:val="001221F4"/>
    <w:rsid w:val="0012236C"/>
    <w:rsid w:val="001232A4"/>
    <w:rsid w:val="00123404"/>
    <w:rsid w:val="00126140"/>
    <w:rsid w:val="001300E2"/>
    <w:rsid w:val="00130219"/>
    <w:rsid w:val="001316D9"/>
    <w:rsid w:val="00131C2A"/>
    <w:rsid w:val="00132D98"/>
    <w:rsid w:val="001356BA"/>
    <w:rsid w:val="00140655"/>
    <w:rsid w:val="00150E18"/>
    <w:rsid w:val="00151419"/>
    <w:rsid w:val="001527E3"/>
    <w:rsid w:val="00152E5A"/>
    <w:rsid w:val="00157F52"/>
    <w:rsid w:val="00161407"/>
    <w:rsid w:val="001631C7"/>
    <w:rsid w:val="0016362C"/>
    <w:rsid w:val="0016652B"/>
    <w:rsid w:val="00167239"/>
    <w:rsid w:val="0017069C"/>
    <w:rsid w:val="001708AB"/>
    <w:rsid w:val="00174129"/>
    <w:rsid w:val="00180D1E"/>
    <w:rsid w:val="00183BA3"/>
    <w:rsid w:val="00185F4A"/>
    <w:rsid w:val="00185F9B"/>
    <w:rsid w:val="00196053"/>
    <w:rsid w:val="001A1C78"/>
    <w:rsid w:val="001A2F61"/>
    <w:rsid w:val="001A718E"/>
    <w:rsid w:val="001A73F8"/>
    <w:rsid w:val="001B0765"/>
    <w:rsid w:val="001B26B6"/>
    <w:rsid w:val="001B3D6D"/>
    <w:rsid w:val="001B69A6"/>
    <w:rsid w:val="001B783E"/>
    <w:rsid w:val="001C16B4"/>
    <w:rsid w:val="001D00B2"/>
    <w:rsid w:val="001D08E7"/>
    <w:rsid w:val="001D25CA"/>
    <w:rsid w:val="001D2755"/>
    <w:rsid w:val="001D358D"/>
    <w:rsid w:val="001E1496"/>
    <w:rsid w:val="001E5030"/>
    <w:rsid w:val="001E524B"/>
    <w:rsid w:val="001E52BA"/>
    <w:rsid w:val="001F2364"/>
    <w:rsid w:val="001F31F4"/>
    <w:rsid w:val="001F424A"/>
    <w:rsid w:val="00200606"/>
    <w:rsid w:val="00200E45"/>
    <w:rsid w:val="0020172A"/>
    <w:rsid w:val="002046D5"/>
    <w:rsid w:val="002049F3"/>
    <w:rsid w:val="00205C56"/>
    <w:rsid w:val="002077A5"/>
    <w:rsid w:val="00210343"/>
    <w:rsid w:val="00213E5E"/>
    <w:rsid w:val="00215D2A"/>
    <w:rsid w:val="00226D39"/>
    <w:rsid w:val="0022738B"/>
    <w:rsid w:val="00233B0A"/>
    <w:rsid w:val="0023547B"/>
    <w:rsid w:val="00240035"/>
    <w:rsid w:val="0024103D"/>
    <w:rsid w:val="00242A47"/>
    <w:rsid w:val="00243B7D"/>
    <w:rsid w:val="00251AED"/>
    <w:rsid w:val="0025365E"/>
    <w:rsid w:val="00254B31"/>
    <w:rsid w:val="00260DA5"/>
    <w:rsid w:val="002623DF"/>
    <w:rsid w:val="00265C85"/>
    <w:rsid w:val="00265E7E"/>
    <w:rsid w:val="00266665"/>
    <w:rsid w:val="0027123E"/>
    <w:rsid w:val="00282906"/>
    <w:rsid w:val="002844EF"/>
    <w:rsid w:val="00285236"/>
    <w:rsid w:val="00285D82"/>
    <w:rsid w:val="00293176"/>
    <w:rsid w:val="00293800"/>
    <w:rsid w:val="002946E6"/>
    <w:rsid w:val="00294B62"/>
    <w:rsid w:val="002950A0"/>
    <w:rsid w:val="002A0F66"/>
    <w:rsid w:val="002A5C2F"/>
    <w:rsid w:val="002A5E72"/>
    <w:rsid w:val="002B59A5"/>
    <w:rsid w:val="002B66AC"/>
    <w:rsid w:val="002B72B4"/>
    <w:rsid w:val="002B7BF6"/>
    <w:rsid w:val="002C084B"/>
    <w:rsid w:val="002C1481"/>
    <w:rsid w:val="002C2C5F"/>
    <w:rsid w:val="002C51FF"/>
    <w:rsid w:val="002C67F8"/>
    <w:rsid w:val="002C6B0E"/>
    <w:rsid w:val="002C723B"/>
    <w:rsid w:val="002C77BD"/>
    <w:rsid w:val="002D0C92"/>
    <w:rsid w:val="002D168C"/>
    <w:rsid w:val="002D1A4E"/>
    <w:rsid w:val="002D5457"/>
    <w:rsid w:val="002D648A"/>
    <w:rsid w:val="002E2B1E"/>
    <w:rsid w:val="002E546F"/>
    <w:rsid w:val="002F0255"/>
    <w:rsid w:val="002F59E1"/>
    <w:rsid w:val="002F665C"/>
    <w:rsid w:val="002F793A"/>
    <w:rsid w:val="00302C96"/>
    <w:rsid w:val="0030359A"/>
    <w:rsid w:val="003050F6"/>
    <w:rsid w:val="0030513C"/>
    <w:rsid w:val="0030640B"/>
    <w:rsid w:val="003066CD"/>
    <w:rsid w:val="00307965"/>
    <w:rsid w:val="00312FE1"/>
    <w:rsid w:val="00326581"/>
    <w:rsid w:val="00327D40"/>
    <w:rsid w:val="00331CA0"/>
    <w:rsid w:val="003358C9"/>
    <w:rsid w:val="003423EF"/>
    <w:rsid w:val="00346724"/>
    <w:rsid w:val="00347D93"/>
    <w:rsid w:val="00350445"/>
    <w:rsid w:val="003513E6"/>
    <w:rsid w:val="00357571"/>
    <w:rsid w:val="003611EA"/>
    <w:rsid w:val="003620A4"/>
    <w:rsid w:val="00362242"/>
    <w:rsid w:val="00362334"/>
    <w:rsid w:val="003627A0"/>
    <w:rsid w:val="003634DD"/>
    <w:rsid w:val="00364306"/>
    <w:rsid w:val="00366FEB"/>
    <w:rsid w:val="00371934"/>
    <w:rsid w:val="003727FC"/>
    <w:rsid w:val="0037362D"/>
    <w:rsid w:val="00373D5C"/>
    <w:rsid w:val="00373EEF"/>
    <w:rsid w:val="00377F48"/>
    <w:rsid w:val="0038082D"/>
    <w:rsid w:val="00381A9F"/>
    <w:rsid w:val="00381EA2"/>
    <w:rsid w:val="00383B08"/>
    <w:rsid w:val="00387BAA"/>
    <w:rsid w:val="00387FB3"/>
    <w:rsid w:val="003903B9"/>
    <w:rsid w:val="00392D31"/>
    <w:rsid w:val="0039300B"/>
    <w:rsid w:val="00396735"/>
    <w:rsid w:val="003A266C"/>
    <w:rsid w:val="003A3402"/>
    <w:rsid w:val="003A4578"/>
    <w:rsid w:val="003B17E9"/>
    <w:rsid w:val="003B3B06"/>
    <w:rsid w:val="003C0C23"/>
    <w:rsid w:val="003C3AD6"/>
    <w:rsid w:val="003C4177"/>
    <w:rsid w:val="003D2005"/>
    <w:rsid w:val="003D3964"/>
    <w:rsid w:val="003D40A0"/>
    <w:rsid w:val="003D5A1C"/>
    <w:rsid w:val="003E08EC"/>
    <w:rsid w:val="003E0922"/>
    <w:rsid w:val="003E15A6"/>
    <w:rsid w:val="003E1F3F"/>
    <w:rsid w:val="003E2BCE"/>
    <w:rsid w:val="003E31E6"/>
    <w:rsid w:val="003E3676"/>
    <w:rsid w:val="003E600A"/>
    <w:rsid w:val="003E646A"/>
    <w:rsid w:val="003F7793"/>
    <w:rsid w:val="00402A2E"/>
    <w:rsid w:val="00404B6A"/>
    <w:rsid w:val="00414EBD"/>
    <w:rsid w:val="0042015F"/>
    <w:rsid w:val="00421FAC"/>
    <w:rsid w:val="00424DE2"/>
    <w:rsid w:val="00426A3D"/>
    <w:rsid w:val="004274B6"/>
    <w:rsid w:val="004315BF"/>
    <w:rsid w:val="00431A90"/>
    <w:rsid w:val="004332D8"/>
    <w:rsid w:val="00434D9D"/>
    <w:rsid w:val="00434FF8"/>
    <w:rsid w:val="0043677E"/>
    <w:rsid w:val="00436914"/>
    <w:rsid w:val="00441B83"/>
    <w:rsid w:val="00443421"/>
    <w:rsid w:val="00444CD2"/>
    <w:rsid w:val="00447DF2"/>
    <w:rsid w:val="004519EE"/>
    <w:rsid w:val="004546D6"/>
    <w:rsid w:val="00460127"/>
    <w:rsid w:val="0046320C"/>
    <w:rsid w:val="00463652"/>
    <w:rsid w:val="00464931"/>
    <w:rsid w:val="00466CE8"/>
    <w:rsid w:val="00466D29"/>
    <w:rsid w:val="004673E1"/>
    <w:rsid w:val="00470EE6"/>
    <w:rsid w:val="00471821"/>
    <w:rsid w:val="00472FD4"/>
    <w:rsid w:val="0047382C"/>
    <w:rsid w:val="00473B43"/>
    <w:rsid w:val="00476CD3"/>
    <w:rsid w:val="00482073"/>
    <w:rsid w:val="004831DB"/>
    <w:rsid w:val="004844A0"/>
    <w:rsid w:val="0048544D"/>
    <w:rsid w:val="00491087"/>
    <w:rsid w:val="004919B8"/>
    <w:rsid w:val="00495F51"/>
    <w:rsid w:val="004A6AE5"/>
    <w:rsid w:val="004A7480"/>
    <w:rsid w:val="004A7C66"/>
    <w:rsid w:val="004B5A08"/>
    <w:rsid w:val="004B6183"/>
    <w:rsid w:val="004C1D32"/>
    <w:rsid w:val="004C2CA4"/>
    <w:rsid w:val="004C6E9B"/>
    <w:rsid w:val="004C701A"/>
    <w:rsid w:val="004D0E69"/>
    <w:rsid w:val="004D2AC8"/>
    <w:rsid w:val="004D5FA4"/>
    <w:rsid w:val="004E141E"/>
    <w:rsid w:val="004E1A36"/>
    <w:rsid w:val="004E59B4"/>
    <w:rsid w:val="004E5C29"/>
    <w:rsid w:val="004F0D57"/>
    <w:rsid w:val="004F420C"/>
    <w:rsid w:val="004F460F"/>
    <w:rsid w:val="004F6D6F"/>
    <w:rsid w:val="004F7D88"/>
    <w:rsid w:val="00500110"/>
    <w:rsid w:val="0050262B"/>
    <w:rsid w:val="005119CC"/>
    <w:rsid w:val="005121DE"/>
    <w:rsid w:val="00512F2D"/>
    <w:rsid w:val="005154D8"/>
    <w:rsid w:val="00517AD9"/>
    <w:rsid w:val="00517EEC"/>
    <w:rsid w:val="005245C5"/>
    <w:rsid w:val="00524EFE"/>
    <w:rsid w:val="00527159"/>
    <w:rsid w:val="005309BA"/>
    <w:rsid w:val="00531B36"/>
    <w:rsid w:val="00533738"/>
    <w:rsid w:val="00535631"/>
    <w:rsid w:val="0053655D"/>
    <w:rsid w:val="00540EDE"/>
    <w:rsid w:val="00541532"/>
    <w:rsid w:val="00546106"/>
    <w:rsid w:val="00547395"/>
    <w:rsid w:val="00552BDE"/>
    <w:rsid w:val="0055485F"/>
    <w:rsid w:val="00556964"/>
    <w:rsid w:val="00557B89"/>
    <w:rsid w:val="00560DBF"/>
    <w:rsid w:val="00563F0A"/>
    <w:rsid w:val="005668AE"/>
    <w:rsid w:val="00567A32"/>
    <w:rsid w:val="0057011C"/>
    <w:rsid w:val="0057147F"/>
    <w:rsid w:val="0057173E"/>
    <w:rsid w:val="00573719"/>
    <w:rsid w:val="00581FE9"/>
    <w:rsid w:val="005827EB"/>
    <w:rsid w:val="005830B0"/>
    <w:rsid w:val="005840AB"/>
    <w:rsid w:val="00585952"/>
    <w:rsid w:val="00585C1B"/>
    <w:rsid w:val="00585DED"/>
    <w:rsid w:val="005929CA"/>
    <w:rsid w:val="005938DC"/>
    <w:rsid w:val="005954D2"/>
    <w:rsid w:val="00596774"/>
    <w:rsid w:val="005A087E"/>
    <w:rsid w:val="005A6184"/>
    <w:rsid w:val="005B1528"/>
    <w:rsid w:val="005B7E1E"/>
    <w:rsid w:val="005C044E"/>
    <w:rsid w:val="005C5C62"/>
    <w:rsid w:val="005C6FB7"/>
    <w:rsid w:val="005D06CB"/>
    <w:rsid w:val="005D2123"/>
    <w:rsid w:val="005D249B"/>
    <w:rsid w:val="005D449B"/>
    <w:rsid w:val="005D489E"/>
    <w:rsid w:val="005D5A26"/>
    <w:rsid w:val="005D5F18"/>
    <w:rsid w:val="005D6935"/>
    <w:rsid w:val="005E08D4"/>
    <w:rsid w:val="005E0E91"/>
    <w:rsid w:val="005E1B20"/>
    <w:rsid w:val="005E2ED5"/>
    <w:rsid w:val="005E4847"/>
    <w:rsid w:val="005E6023"/>
    <w:rsid w:val="005F026A"/>
    <w:rsid w:val="005F05A8"/>
    <w:rsid w:val="005F7FF3"/>
    <w:rsid w:val="006043A8"/>
    <w:rsid w:val="00616BF8"/>
    <w:rsid w:val="00620326"/>
    <w:rsid w:val="006219F7"/>
    <w:rsid w:val="006246F0"/>
    <w:rsid w:val="00624BE9"/>
    <w:rsid w:val="00625277"/>
    <w:rsid w:val="0063116D"/>
    <w:rsid w:val="00635410"/>
    <w:rsid w:val="00637597"/>
    <w:rsid w:val="006427CF"/>
    <w:rsid w:val="0064500D"/>
    <w:rsid w:val="00655B84"/>
    <w:rsid w:val="00656F2B"/>
    <w:rsid w:val="006642F3"/>
    <w:rsid w:val="00664E41"/>
    <w:rsid w:val="00671CE9"/>
    <w:rsid w:val="00673360"/>
    <w:rsid w:val="00676E90"/>
    <w:rsid w:val="00682B34"/>
    <w:rsid w:val="00684448"/>
    <w:rsid w:val="00692317"/>
    <w:rsid w:val="00692417"/>
    <w:rsid w:val="00692D0A"/>
    <w:rsid w:val="00693872"/>
    <w:rsid w:val="006938D4"/>
    <w:rsid w:val="006A40C6"/>
    <w:rsid w:val="006A45FE"/>
    <w:rsid w:val="006A5770"/>
    <w:rsid w:val="006A5B90"/>
    <w:rsid w:val="006A6CBD"/>
    <w:rsid w:val="006B1556"/>
    <w:rsid w:val="006B43C8"/>
    <w:rsid w:val="006B676E"/>
    <w:rsid w:val="006C5199"/>
    <w:rsid w:val="006C6398"/>
    <w:rsid w:val="006C7E75"/>
    <w:rsid w:val="006C7E98"/>
    <w:rsid w:val="006D2182"/>
    <w:rsid w:val="006D7AF3"/>
    <w:rsid w:val="006E2181"/>
    <w:rsid w:val="0070150B"/>
    <w:rsid w:val="0070198C"/>
    <w:rsid w:val="0070316F"/>
    <w:rsid w:val="00703426"/>
    <w:rsid w:val="007114A8"/>
    <w:rsid w:val="007117D7"/>
    <w:rsid w:val="00712B60"/>
    <w:rsid w:val="00720E17"/>
    <w:rsid w:val="0072119E"/>
    <w:rsid w:val="007217D8"/>
    <w:rsid w:val="00724FEE"/>
    <w:rsid w:val="00725736"/>
    <w:rsid w:val="0072608C"/>
    <w:rsid w:val="00726103"/>
    <w:rsid w:val="00726C3A"/>
    <w:rsid w:val="00727DDE"/>
    <w:rsid w:val="00730A0A"/>
    <w:rsid w:val="007329DA"/>
    <w:rsid w:val="007339AB"/>
    <w:rsid w:val="00736265"/>
    <w:rsid w:val="00740462"/>
    <w:rsid w:val="00743738"/>
    <w:rsid w:val="00746168"/>
    <w:rsid w:val="00746BD1"/>
    <w:rsid w:val="00747198"/>
    <w:rsid w:val="00750D5C"/>
    <w:rsid w:val="00752E89"/>
    <w:rsid w:val="00760129"/>
    <w:rsid w:val="00760E76"/>
    <w:rsid w:val="00761219"/>
    <w:rsid w:val="00761BF6"/>
    <w:rsid w:val="00762D51"/>
    <w:rsid w:val="00763159"/>
    <w:rsid w:val="007645EA"/>
    <w:rsid w:val="0076734C"/>
    <w:rsid w:val="0077104C"/>
    <w:rsid w:val="00771620"/>
    <w:rsid w:val="00771921"/>
    <w:rsid w:val="00772FC0"/>
    <w:rsid w:val="00775E2E"/>
    <w:rsid w:val="00777886"/>
    <w:rsid w:val="00777BC4"/>
    <w:rsid w:val="00781B8F"/>
    <w:rsid w:val="007848F7"/>
    <w:rsid w:val="00787A8E"/>
    <w:rsid w:val="00791D8D"/>
    <w:rsid w:val="00795AF8"/>
    <w:rsid w:val="0079671C"/>
    <w:rsid w:val="007A4F0F"/>
    <w:rsid w:val="007A53E6"/>
    <w:rsid w:val="007A71BD"/>
    <w:rsid w:val="007B672B"/>
    <w:rsid w:val="007B68FD"/>
    <w:rsid w:val="007C2297"/>
    <w:rsid w:val="007C7DE4"/>
    <w:rsid w:val="007D4E0B"/>
    <w:rsid w:val="007D6694"/>
    <w:rsid w:val="007E2801"/>
    <w:rsid w:val="007E3381"/>
    <w:rsid w:val="007E73A9"/>
    <w:rsid w:val="007F0017"/>
    <w:rsid w:val="007F43AF"/>
    <w:rsid w:val="007F74CC"/>
    <w:rsid w:val="00802A68"/>
    <w:rsid w:val="00805DB6"/>
    <w:rsid w:val="00806DCA"/>
    <w:rsid w:val="00806FF7"/>
    <w:rsid w:val="00807810"/>
    <w:rsid w:val="00811912"/>
    <w:rsid w:val="00812065"/>
    <w:rsid w:val="00816117"/>
    <w:rsid w:val="008204AB"/>
    <w:rsid w:val="00820ACE"/>
    <w:rsid w:val="008226FF"/>
    <w:rsid w:val="008239A1"/>
    <w:rsid w:val="008243FE"/>
    <w:rsid w:val="00826518"/>
    <w:rsid w:val="0083287A"/>
    <w:rsid w:val="0083574B"/>
    <w:rsid w:val="0083632D"/>
    <w:rsid w:val="0084008B"/>
    <w:rsid w:val="00853105"/>
    <w:rsid w:val="00861A5F"/>
    <w:rsid w:val="0086330E"/>
    <w:rsid w:val="00864306"/>
    <w:rsid w:val="00866B9A"/>
    <w:rsid w:val="008715B7"/>
    <w:rsid w:val="00872A78"/>
    <w:rsid w:val="008733C4"/>
    <w:rsid w:val="00875535"/>
    <w:rsid w:val="00883E2E"/>
    <w:rsid w:val="00885B88"/>
    <w:rsid w:val="00885D4E"/>
    <w:rsid w:val="00891E37"/>
    <w:rsid w:val="00896A26"/>
    <w:rsid w:val="008975C7"/>
    <w:rsid w:val="008A1B7D"/>
    <w:rsid w:val="008A4556"/>
    <w:rsid w:val="008A6D30"/>
    <w:rsid w:val="008B000A"/>
    <w:rsid w:val="008B163F"/>
    <w:rsid w:val="008B3C6F"/>
    <w:rsid w:val="008C0920"/>
    <w:rsid w:val="008C2B0B"/>
    <w:rsid w:val="008C307D"/>
    <w:rsid w:val="008C4AAD"/>
    <w:rsid w:val="008C6F7A"/>
    <w:rsid w:val="008D3A39"/>
    <w:rsid w:val="008D73A5"/>
    <w:rsid w:val="008E276C"/>
    <w:rsid w:val="008E6A81"/>
    <w:rsid w:val="008F2053"/>
    <w:rsid w:val="00912EB2"/>
    <w:rsid w:val="00913398"/>
    <w:rsid w:val="00914978"/>
    <w:rsid w:val="00914AA7"/>
    <w:rsid w:val="009153DA"/>
    <w:rsid w:val="00915EC3"/>
    <w:rsid w:val="00916E9F"/>
    <w:rsid w:val="00920518"/>
    <w:rsid w:val="00920CE9"/>
    <w:rsid w:val="00920E4C"/>
    <w:rsid w:val="009214E1"/>
    <w:rsid w:val="009235C7"/>
    <w:rsid w:val="00923883"/>
    <w:rsid w:val="00932851"/>
    <w:rsid w:val="00940B9E"/>
    <w:rsid w:val="0094354E"/>
    <w:rsid w:val="00943B17"/>
    <w:rsid w:val="00944484"/>
    <w:rsid w:val="009531EE"/>
    <w:rsid w:val="0095792E"/>
    <w:rsid w:val="009611EC"/>
    <w:rsid w:val="00967B1E"/>
    <w:rsid w:val="00967E0D"/>
    <w:rsid w:val="009704F6"/>
    <w:rsid w:val="009716D4"/>
    <w:rsid w:val="009769F9"/>
    <w:rsid w:val="00980360"/>
    <w:rsid w:val="00981D9C"/>
    <w:rsid w:val="00987F44"/>
    <w:rsid w:val="0099046B"/>
    <w:rsid w:val="009915BA"/>
    <w:rsid w:val="009917AB"/>
    <w:rsid w:val="00992E61"/>
    <w:rsid w:val="00992ED7"/>
    <w:rsid w:val="00994F76"/>
    <w:rsid w:val="009A11FF"/>
    <w:rsid w:val="009A5198"/>
    <w:rsid w:val="009A52A5"/>
    <w:rsid w:val="009A6C4D"/>
    <w:rsid w:val="009B6192"/>
    <w:rsid w:val="009C25C0"/>
    <w:rsid w:val="009C481B"/>
    <w:rsid w:val="009C7D04"/>
    <w:rsid w:val="009D7868"/>
    <w:rsid w:val="009E0DBA"/>
    <w:rsid w:val="009E423D"/>
    <w:rsid w:val="009E53B3"/>
    <w:rsid w:val="009F0E69"/>
    <w:rsid w:val="009F1284"/>
    <w:rsid w:val="009F12E4"/>
    <w:rsid w:val="009F32CE"/>
    <w:rsid w:val="009F481E"/>
    <w:rsid w:val="009F53DE"/>
    <w:rsid w:val="00A0119B"/>
    <w:rsid w:val="00A03900"/>
    <w:rsid w:val="00A04F14"/>
    <w:rsid w:val="00A06246"/>
    <w:rsid w:val="00A06D99"/>
    <w:rsid w:val="00A077B6"/>
    <w:rsid w:val="00A07ED3"/>
    <w:rsid w:val="00A11862"/>
    <w:rsid w:val="00A13C4C"/>
    <w:rsid w:val="00A17CE4"/>
    <w:rsid w:val="00A17CED"/>
    <w:rsid w:val="00A17F2D"/>
    <w:rsid w:val="00A21E78"/>
    <w:rsid w:val="00A2293C"/>
    <w:rsid w:val="00A23651"/>
    <w:rsid w:val="00A24E44"/>
    <w:rsid w:val="00A2566D"/>
    <w:rsid w:val="00A25B80"/>
    <w:rsid w:val="00A30FCA"/>
    <w:rsid w:val="00A3155C"/>
    <w:rsid w:val="00A343C1"/>
    <w:rsid w:val="00A453F9"/>
    <w:rsid w:val="00A52F88"/>
    <w:rsid w:val="00A56AB3"/>
    <w:rsid w:val="00A60F16"/>
    <w:rsid w:val="00A6130A"/>
    <w:rsid w:val="00A6391F"/>
    <w:rsid w:val="00A70FE0"/>
    <w:rsid w:val="00A72C9D"/>
    <w:rsid w:val="00A73B73"/>
    <w:rsid w:val="00A749CF"/>
    <w:rsid w:val="00A75DE9"/>
    <w:rsid w:val="00A7619A"/>
    <w:rsid w:val="00A77498"/>
    <w:rsid w:val="00A8021F"/>
    <w:rsid w:val="00A8033E"/>
    <w:rsid w:val="00A85D8C"/>
    <w:rsid w:val="00A90EE3"/>
    <w:rsid w:val="00A937B4"/>
    <w:rsid w:val="00A9412C"/>
    <w:rsid w:val="00A96459"/>
    <w:rsid w:val="00A96902"/>
    <w:rsid w:val="00A97908"/>
    <w:rsid w:val="00AA29E7"/>
    <w:rsid w:val="00AA2C51"/>
    <w:rsid w:val="00AA4801"/>
    <w:rsid w:val="00AB2BF0"/>
    <w:rsid w:val="00AB37CD"/>
    <w:rsid w:val="00AB6796"/>
    <w:rsid w:val="00AC137C"/>
    <w:rsid w:val="00AC3A96"/>
    <w:rsid w:val="00AC61C1"/>
    <w:rsid w:val="00AD02C4"/>
    <w:rsid w:val="00AD4053"/>
    <w:rsid w:val="00AD4731"/>
    <w:rsid w:val="00AD5FAC"/>
    <w:rsid w:val="00AD7B25"/>
    <w:rsid w:val="00AE2B14"/>
    <w:rsid w:val="00AE4ACD"/>
    <w:rsid w:val="00AE5764"/>
    <w:rsid w:val="00AE6255"/>
    <w:rsid w:val="00AF1546"/>
    <w:rsid w:val="00AF21F9"/>
    <w:rsid w:val="00AF605A"/>
    <w:rsid w:val="00B053E8"/>
    <w:rsid w:val="00B070AA"/>
    <w:rsid w:val="00B109B4"/>
    <w:rsid w:val="00B11BB7"/>
    <w:rsid w:val="00B1342E"/>
    <w:rsid w:val="00B14B98"/>
    <w:rsid w:val="00B14E1B"/>
    <w:rsid w:val="00B15929"/>
    <w:rsid w:val="00B1606C"/>
    <w:rsid w:val="00B170E0"/>
    <w:rsid w:val="00B231B7"/>
    <w:rsid w:val="00B24B87"/>
    <w:rsid w:val="00B268FE"/>
    <w:rsid w:val="00B307E3"/>
    <w:rsid w:val="00B31A96"/>
    <w:rsid w:val="00B33E9F"/>
    <w:rsid w:val="00B340CB"/>
    <w:rsid w:val="00B3625C"/>
    <w:rsid w:val="00B366FD"/>
    <w:rsid w:val="00B45362"/>
    <w:rsid w:val="00B45D3F"/>
    <w:rsid w:val="00B45EF8"/>
    <w:rsid w:val="00B52126"/>
    <w:rsid w:val="00B52DDC"/>
    <w:rsid w:val="00B55982"/>
    <w:rsid w:val="00B61D55"/>
    <w:rsid w:val="00B623A4"/>
    <w:rsid w:val="00B65F21"/>
    <w:rsid w:val="00B67A59"/>
    <w:rsid w:val="00B7710E"/>
    <w:rsid w:val="00B80087"/>
    <w:rsid w:val="00B82D58"/>
    <w:rsid w:val="00B8380D"/>
    <w:rsid w:val="00B878A8"/>
    <w:rsid w:val="00B9041B"/>
    <w:rsid w:val="00B93568"/>
    <w:rsid w:val="00B95CC3"/>
    <w:rsid w:val="00B96445"/>
    <w:rsid w:val="00B9661C"/>
    <w:rsid w:val="00B96991"/>
    <w:rsid w:val="00BA0BEB"/>
    <w:rsid w:val="00BA2A72"/>
    <w:rsid w:val="00BA6A88"/>
    <w:rsid w:val="00BA7C8A"/>
    <w:rsid w:val="00BB18FE"/>
    <w:rsid w:val="00BC157C"/>
    <w:rsid w:val="00BC466C"/>
    <w:rsid w:val="00BD6397"/>
    <w:rsid w:val="00BD7141"/>
    <w:rsid w:val="00BE0D98"/>
    <w:rsid w:val="00BE610E"/>
    <w:rsid w:val="00BF3E53"/>
    <w:rsid w:val="00BF4D90"/>
    <w:rsid w:val="00C01586"/>
    <w:rsid w:val="00C10847"/>
    <w:rsid w:val="00C10849"/>
    <w:rsid w:val="00C11A37"/>
    <w:rsid w:val="00C12B6F"/>
    <w:rsid w:val="00C16935"/>
    <w:rsid w:val="00C17B29"/>
    <w:rsid w:val="00C21060"/>
    <w:rsid w:val="00C2188F"/>
    <w:rsid w:val="00C22E28"/>
    <w:rsid w:val="00C2367B"/>
    <w:rsid w:val="00C2481B"/>
    <w:rsid w:val="00C34233"/>
    <w:rsid w:val="00C34F63"/>
    <w:rsid w:val="00C3500A"/>
    <w:rsid w:val="00C37A97"/>
    <w:rsid w:val="00C40B84"/>
    <w:rsid w:val="00C40DA4"/>
    <w:rsid w:val="00C45443"/>
    <w:rsid w:val="00C4678C"/>
    <w:rsid w:val="00C47949"/>
    <w:rsid w:val="00C5174D"/>
    <w:rsid w:val="00C519CE"/>
    <w:rsid w:val="00C51A77"/>
    <w:rsid w:val="00C626B7"/>
    <w:rsid w:val="00C63E53"/>
    <w:rsid w:val="00C65E46"/>
    <w:rsid w:val="00C673A8"/>
    <w:rsid w:val="00C70BB5"/>
    <w:rsid w:val="00C7366D"/>
    <w:rsid w:val="00C80286"/>
    <w:rsid w:val="00C816DC"/>
    <w:rsid w:val="00C856CF"/>
    <w:rsid w:val="00C86E74"/>
    <w:rsid w:val="00C907C9"/>
    <w:rsid w:val="00C9294C"/>
    <w:rsid w:val="00C93609"/>
    <w:rsid w:val="00C95D83"/>
    <w:rsid w:val="00C966ED"/>
    <w:rsid w:val="00C9696A"/>
    <w:rsid w:val="00CA4333"/>
    <w:rsid w:val="00CA473A"/>
    <w:rsid w:val="00CA7F95"/>
    <w:rsid w:val="00CB2A52"/>
    <w:rsid w:val="00CB3930"/>
    <w:rsid w:val="00CB568E"/>
    <w:rsid w:val="00CB7528"/>
    <w:rsid w:val="00CC019B"/>
    <w:rsid w:val="00CC25E9"/>
    <w:rsid w:val="00CC2CCA"/>
    <w:rsid w:val="00CC5DF8"/>
    <w:rsid w:val="00CC7D8B"/>
    <w:rsid w:val="00CD320C"/>
    <w:rsid w:val="00CD3F43"/>
    <w:rsid w:val="00CD6F90"/>
    <w:rsid w:val="00CE2781"/>
    <w:rsid w:val="00CE32C7"/>
    <w:rsid w:val="00CE56FF"/>
    <w:rsid w:val="00CE627D"/>
    <w:rsid w:val="00CE7BD7"/>
    <w:rsid w:val="00CF135E"/>
    <w:rsid w:val="00CF1C9D"/>
    <w:rsid w:val="00CF21C9"/>
    <w:rsid w:val="00CF2CE5"/>
    <w:rsid w:val="00CF2EA7"/>
    <w:rsid w:val="00CF47C0"/>
    <w:rsid w:val="00CF6F11"/>
    <w:rsid w:val="00CF7607"/>
    <w:rsid w:val="00D058A9"/>
    <w:rsid w:val="00D0679A"/>
    <w:rsid w:val="00D0782C"/>
    <w:rsid w:val="00D1448E"/>
    <w:rsid w:val="00D22EE1"/>
    <w:rsid w:val="00D239F2"/>
    <w:rsid w:val="00D245C9"/>
    <w:rsid w:val="00D246E0"/>
    <w:rsid w:val="00D25126"/>
    <w:rsid w:val="00D25945"/>
    <w:rsid w:val="00D262D5"/>
    <w:rsid w:val="00D32A10"/>
    <w:rsid w:val="00D3365E"/>
    <w:rsid w:val="00D34AB4"/>
    <w:rsid w:val="00D41056"/>
    <w:rsid w:val="00D47567"/>
    <w:rsid w:val="00D47D92"/>
    <w:rsid w:val="00D5158F"/>
    <w:rsid w:val="00D53814"/>
    <w:rsid w:val="00D55740"/>
    <w:rsid w:val="00D57E9E"/>
    <w:rsid w:val="00D62ABB"/>
    <w:rsid w:val="00D64031"/>
    <w:rsid w:val="00D72D38"/>
    <w:rsid w:val="00D73602"/>
    <w:rsid w:val="00D745C3"/>
    <w:rsid w:val="00D74C33"/>
    <w:rsid w:val="00D75B98"/>
    <w:rsid w:val="00D75EDD"/>
    <w:rsid w:val="00D77708"/>
    <w:rsid w:val="00D815F8"/>
    <w:rsid w:val="00D82B17"/>
    <w:rsid w:val="00D91BA7"/>
    <w:rsid w:val="00D94698"/>
    <w:rsid w:val="00D94E8F"/>
    <w:rsid w:val="00D950E5"/>
    <w:rsid w:val="00D97332"/>
    <w:rsid w:val="00DA2667"/>
    <w:rsid w:val="00DA71A8"/>
    <w:rsid w:val="00DB0AEF"/>
    <w:rsid w:val="00DB1222"/>
    <w:rsid w:val="00DB3274"/>
    <w:rsid w:val="00DB4623"/>
    <w:rsid w:val="00DC2B51"/>
    <w:rsid w:val="00DC36BE"/>
    <w:rsid w:val="00DC4A38"/>
    <w:rsid w:val="00DC7713"/>
    <w:rsid w:val="00DD0D94"/>
    <w:rsid w:val="00DD3DED"/>
    <w:rsid w:val="00DD438D"/>
    <w:rsid w:val="00DD4BE2"/>
    <w:rsid w:val="00DD4D3C"/>
    <w:rsid w:val="00DD5663"/>
    <w:rsid w:val="00DD6EDE"/>
    <w:rsid w:val="00DE0912"/>
    <w:rsid w:val="00DE0C13"/>
    <w:rsid w:val="00DE0CB8"/>
    <w:rsid w:val="00DE2C88"/>
    <w:rsid w:val="00DE6F59"/>
    <w:rsid w:val="00DF130E"/>
    <w:rsid w:val="00DF137E"/>
    <w:rsid w:val="00DF1480"/>
    <w:rsid w:val="00DF1A9C"/>
    <w:rsid w:val="00DF311F"/>
    <w:rsid w:val="00DF673D"/>
    <w:rsid w:val="00DF7464"/>
    <w:rsid w:val="00E038D3"/>
    <w:rsid w:val="00E066B9"/>
    <w:rsid w:val="00E1030F"/>
    <w:rsid w:val="00E16889"/>
    <w:rsid w:val="00E20E39"/>
    <w:rsid w:val="00E21160"/>
    <w:rsid w:val="00E23B6C"/>
    <w:rsid w:val="00E2622A"/>
    <w:rsid w:val="00E266B2"/>
    <w:rsid w:val="00E314A9"/>
    <w:rsid w:val="00E34003"/>
    <w:rsid w:val="00E35339"/>
    <w:rsid w:val="00E4244C"/>
    <w:rsid w:val="00E428CC"/>
    <w:rsid w:val="00E43533"/>
    <w:rsid w:val="00E50512"/>
    <w:rsid w:val="00E511C1"/>
    <w:rsid w:val="00E5690B"/>
    <w:rsid w:val="00E56F5C"/>
    <w:rsid w:val="00E616D5"/>
    <w:rsid w:val="00E6797F"/>
    <w:rsid w:val="00E67CBA"/>
    <w:rsid w:val="00E742F8"/>
    <w:rsid w:val="00E75412"/>
    <w:rsid w:val="00E75BCC"/>
    <w:rsid w:val="00E76992"/>
    <w:rsid w:val="00E83EC8"/>
    <w:rsid w:val="00E8659E"/>
    <w:rsid w:val="00E86F12"/>
    <w:rsid w:val="00E906D7"/>
    <w:rsid w:val="00E92379"/>
    <w:rsid w:val="00E96149"/>
    <w:rsid w:val="00EA2E05"/>
    <w:rsid w:val="00EA5E84"/>
    <w:rsid w:val="00EB32AE"/>
    <w:rsid w:val="00EB70A4"/>
    <w:rsid w:val="00EC3445"/>
    <w:rsid w:val="00EC43FC"/>
    <w:rsid w:val="00EC589D"/>
    <w:rsid w:val="00EC605A"/>
    <w:rsid w:val="00ED7971"/>
    <w:rsid w:val="00EE2334"/>
    <w:rsid w:val="00EE763A"/>
    <w:rsid w:val="00EE79D6"/>
    <w:rsid w:val="00EF048F"/>
    <w:rsid w:val="00EF2CF9"/>
    <w:rsid w:val="00EF3946"/>
    <w:rsid w:val="00F0340C"/>
    <w:rsid w:val="00F0377E"/>
    <w:rsid w:val="00F11C43"/>
    <w:rsid w:val="00F1441E"/>
    <w:rsid w:val="00F16D1A"/>
    <w:rsid w:val="00F16D7E"/>
    <w:rsid w:val="00F21536"/>
    <w:rsid w:val="00F2362F"/>
    <w:rsid w:val="00F24168"/>
    <w:rsid w:val="00F25818"/>
    <w:rsid w:val="00F25DA0"/>
    <w:rsid w:val="00F265CD"/>
    <w:rsid w:val="00F3103A"/>
    <w:rsid w:val="00F31DCB"/>
    <w:rsid w:val="00F4010E"/>
    <w:rsid w:val="00F41333"/>
    <w:rsid w:val="00F422BC"/>
    <w:rsid w:val="00F43D19"/>
    <w:rsid w:val="00F46326"/>
    <w:rsid w:val="00F54C30"/>
    <w:rsid w:val="00F55E0F"/>
    <w:rsid w:val="00F605CB"/>
    <w:rsid w:val="00F6079F"/>
    <w:rsid w:val="00F60B0A"/>
    <w:rsid w:val="00F60FD9"/>
    <w:rsid w:val="00F63543"/>
    <w:rsid w:val="00F64A73"/>
    <w:rsid w:val="00F650C2"/>
    <w:rsid w:val="00F65463"/>
    <w:rsid w:val="00F71513"/>
    <w:rsid w:val="00F75F8C"/>
    <w:rsid w:val="00F81866"/>
    <w:rsid w:val="00F82139"/>
    <w:rsid w:val="00F85F7C"/>
    <w:rsid w:val="00F9193A"/>
    <w:rsid w:val="00F9637B"/>
    <w:rsid w:val="00F965C2"/>
    <w:rsid w:val="00F972F4"/>
    <w:rsid w:val="00FA1048"/>
    <w:rsid w:val="00FA2AF7"/>
    <w:rsid w:val="00FA6872"/>
    <w:rsid w:val="00FA6F12"/>
    <w:rsid w:val="00FB24C1"/>
    <w:rsid w:val="00FB35A4"/>
    <w:rsid w:val="00FB4A82"/>
    <w:rsid w:val="00FB58E8"/>
    <w:rsid w:val="00FB6023"/>
    <w:rsid w:val="00FB68D4"/>
    <w:rsid w:val="00FB698E"/>
    <w:rsid w:val="00FC05D6"/>
    <w:rsid w:val="00FC53E9"/>
    <w:rsid w:val="00FC7CA8"/>
    <w:rsid w:val="00FD02A1"/>
    <w:rsid w:val="00FD02A8"/>
    <w:rsid w:val="00FD0A2E"/>
    <w:rsid w:val="00FD1B32"/>
    <w:rsid w:val="00FD1D8F"/>
    <w:rsid w:val="00FD3035"/>
    <w:rsid w:val="00FD49D7"/>
    <w:rsid w:val="00FD5533"/>
    <w:rsid w:val="00FD73AD"/>
    <w:rsid w:val="00FE04D2"/>
    <w:rsid w:val="00FE14CD"/>
    <w:rsid w:val="00FE79B6"/>
    <w:rsid w:val="00FE7DEA"/>
    <w:rsid w:val="00FF4437"/>
    <w:rsid w:val="00FF58B0"/>
    <w:rsid w:val="00FF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8259B"/>
  <w15:docId w15:val="{DEBC44D3-7C22-4370-8367-61AFB990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C33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6B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8B163F"/>
    <w:rPr>
      <w:sz w:val="22"/>
      <w:szCs w:val="28"/>
    </w:rPr>
  </w:style>
  <w:style w:type="paragraph" w:styleId="a6">
    <w:name w:val="footer"/>
    <w:basedOn w:val="a"/>
    <w:link w:val="a7"/>
    <w:uiPriority w:val="99"/>
    <w:unhideWhenUsed/>
    <w:rsid w:val="008B16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8B163F"/>
    <w:rPr>
      <w:sz w:val="22"/>
      <w:szCs w:val="28"/>
    </w:rPr>
  </w:style>
  <w:style w:type="paragraph" w:styleId="a8">
    <w:name w:val="Subtitle"/>
    <w:basedOn w:val="a"/>
    <w:next w:val="a"/>
    <w:link w:val="a9"/>
    <w:uiPriority w:val="11"/>
    <w:qFormat/>
    <w:rsid w:val="00A04F1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9">
    <w:name w:val="ชื่อเรื่องรอง อักขระ"/>
    <w:basedOn w:val="a0"/>
    <w:link w:val="a8"/>
    <w:uiPriority w:val="11"/>
    <w:rsid w:val="00A04F1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paragraph" w:styleId="aa">
    <w:name w:val="No Spacing"/>
    <w:uiPriority w:val="1"/>
    <w:qFormat/>
    <w:rsid w:val="00C2367B"/>
    <w:rPr>
      <w:sz w:val="22"/>
      <w:szCs w:val="28"/>
    </w:rPr>
  </w:style>
  <w:style w:type="table" w:styleId="ab">
    <w:name w:val="Table Grid"/>
    <w:basedOn w:val="a1"/>
    <w:uiPriority w:val="39"/>
    <w:rsid w:val="00C2367B"/>
    <w:rPr>
      <w:rFonts w:ascii="TH SarabunPSK" w:eastAsiaTheme="minorHAnsi" w:hAnsi="TH SarabunPSK" w:cs="TH SarabunPSK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7F43A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7F43AF"/>
    <w:rPr>
      <w:rFonts w:ascii="Tahoma" w:hAnsi="Tahoma" w:cs="Angsana New"/>
      <w:sz w:val="16"/>
    </w:rPr>
  </w:style>
  <w:style w:type="table" w:customStyle="1" w:styleId="1">
    <w:name w:val="เส้นตาราง1"/>
    <w:basedOn w:val="a1"/>
    <w:next w:val="ab"/>
    <w:uiPriority w:val="59"/>
    <w:rsid w:val="00F81866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b"/>
    <w:uiPriority w:val="59"/>
    <w:rsid w:val="00C37A97"/>
    <w:rPr>
      <w:rFonts w:eastAsia="Times New Roman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b"/>
    <w:uiPriority w:val="59"/>
    <w:rsid w:val="00371934"/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b"/>
    <w:uiPriority w:val="59"/>
    <w:rsid w:val="00B9041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">
    <w:name w:val="เส้นตาราง5"/>
    <w:basedOn w:val="a1"/>
    <w:next w:val="ab"/>
    <w:uiPriority w:val="59"/>
    <w:rsid w:val="002F665C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b"/>
    <w:uiPriority w:val="59"/>
    <w:rsid w:val="004C701A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b"/>
    <w:uiPriority w:val="59"/>
    <w:rsid w:val="00826518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0"/>
    <w:basedOn w:val="a1"/>
    <w:next w:val="ab"/>
    <w:uiPriority w:val="59"/>
    <w:rsid w:val="00EC589D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3B06"/>
    <w:pPr>
      <w:autoSpaceDE w:val="0"/>
      <w:autoSpaceDN w:val="0"/>
      <w:adjustRightInd w:val="0"/>
    </w:pPr>
    <w:rPr>
      <w:rFonts w:ascii="TH SarabunPSK" w:eastAsiaTheme="minorHAnsi" w:hAnsi="TH SarabunPSK" w:cs="TH SarabunPSK"/>
      <w:color w:val="000000"/>
      <w:sz w:val="24"/>
      <w:szCs w:val="24"/>
    </w:rPr>
  </w:style>
  <w:style w:type="character" w:styleId="ae">
    <w:name w:val="Hyperlink"/>
    <w:basedOn w:val="a0"/>
    <w:uiPriority w:val="99"/>
    <w:unhideWhenUsed/>
    <w:rsid w:val="00746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93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mailto:anticor.moac@outlook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7475B-3E28-49AD-9427-BA3E790F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11</Pages>
  <Words>2464</Words>
  <Characters>14045</Characters>
  <Application>Microsoft Office Word</Application>
  <DocSecurity>0</DocSecurity>
  <Lines>117</Lines>
  <Paragraphs>32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16477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katekanok_po</cp:lastModifiedBy>
  <cp:revision>38</cp:revision>
  <cp:lastPrinted>2021-12-30T09:17:00Z</cp:lastPrinted>
  <dcterms:created xsi:type="dcterms:W3CDTF">2021-10-08T15:41:00Z</dcterms:created>
  <dcterms:modified xsi:type="dcterms:W3CDTF">2022-01-06T06:09:00Z</dcterms:modified>
</cp:coreProperties>
</file>